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3BC17" w14:textId="77777777" w:rsidR="00414D72" w:rsidRPr="00A54BC5" w:rsidRDefault="00414D72" w:rsidP="00414D72">
      <w:pPr>
        <w:ind w:right="-569"/>
        <w:rPr>
          <w:rFonts w:asciiTheme="minorHAnsi" w:hAnsiTheme="minorHAnsi" w:cstheme="minorHAnsi"/>
          <w:b/>
          <w:sz w:val="26"/>
          <w:szCs w:val="26"/>
          <w:lang w:val="de-CH"/>
        </w:rPr>
      </w:pPr>
      <w:r w:rsidRPr="00A54BC5">
        <w:rPr>
          <w:rFonts w:asciiTheme="minorHAnsi" w:hAnsiTheme="minorHAnsi" w:cstheme="minorHAnsi"/>
          <w:b/>
          <w:sz w:val="26"/>
          <w:szCs w:val="26"/>
          <w:lang w:val="de-CH"/>
        </w:rPr>
        <w:t>MEDIENINFORMATION</w:t>
      </w:r>
    </w:p>
    <w:p w14:paraId="0423750F" w14:textId="26AC62F9" w:rsidR="00414D72" w:rsidRPr="00A54BC5" w:rsidRDefault="00414D72" w:rsidP="00414D72">
      <w:pPr>
        <w:ind w:right="-569"/>
        <w:rPr>
          <w:rFonts w:asciiTheme="minorHAnsi" w:hAnsiTheme="minorHAnsi" w:cstheme="minorHAnsi"/>
          <w:b/>
          <w:sz w:val="22"/>
          <w:szCs w:val="22"/>
          <w:lang w:val="de-CH"/>
        </w:rPr>
      </w:pPr>
      <w:r w:rsidRPr="00A54BC5">
        <w:rPr>
          <w:rFonts w:asciiTheme="minorHAnsi" w:hAnsiTheme="minorHAnsi" w:cstheme="minorHAnsi"/>
          <w:sz w:val="22"/>
          <w:szCs w:val="22"/>
          <w:lang w:val="de-CH"/>
        </w:rPr>
        <w:t xml:space="preserve">Dietlikon, </w:t>
      </w:r>
      <w:r w:rsidR="003D7015">
        <w:rPr>
          <w:rFonts w:asciiTheme="minorHAnsi" w:hAnsiTheme="minorHAnsi" w:cstheme="minorHAnsi"/>
          <w:sz w:val="22"/>
          <w:szCs w:val="22"/>
          <w:lang w:val="de-CH"/>
        </w:rPr>
        <w:t>12</w:t>
      </w:r>
      <w:r w:rsidRPr="00A54BC5">
        <w:rPr>
          <w:rFonts w:asciiTheme="minorHAnsi" w:hAnsiTheme="minorHAnsi" w:cstheme="minorHAnsi"/>
          <w:sz w:val="22"/>
          <w:szCs w:val="22"/>
          <w:lang w:val="de-CH"/>
        </w:rPr>
        <w:t>.</w:t>
      </w:r>
      <w:r w:rsidR="00E5678B">
        <w:rPr>
          <w:rFonts w:asciiTheme="minorHAnsi" w:hAnsiTheme="minorHAnsi" w:cstheme="minorHAnsi"/>
          <w:sz w:val="22"/>
          <w:szCs w:val="22"/>
          <w:lang w:val="de-CH"/>
        </w:rPr>
        <w:t>01</w:t>
      </w:r>
      <w:r w:rsidRPr="00A54BC5">
        <w:rPr>
          <w:rFonts w:asciiTheme="minorHAnsi" w:hAnsiTheme="minorHAnsi" w:cstheme="minorHAnsi"/>
          <w:sz w:val="22"/>
          <w:szCs w:val="22"/>
          <w:lang w:val="de-CH"/>
        </w:rPr>
        <w:t>.202</w:t>
      </w:r>
      <w:r w:rsidR="002902DE">
        <w:rPr>
          <w:rFonts w:asciiTheme="minorHAnsi" w:hAnsiTheme="minorHAnsi" w:cstheme="minorHAnsi"/>
          <w:sz w:val="22"/>
          <w:szCs w:val="22"/>
          <w:lang w:val="de-CH"/>
        </w:rPr>
        <w:t>3</w:t>
      </w:r>
    </w:p>
    <w:p w14:paraId="5F4E647D" w14:textId="77777777" w:rsidR="00414D72" w:rsidRPr="00A54BC5" w:rsidRDefault="00414D72" w:rsidP="00414D72">
      <w:pPr>
        <w:rPr>
          <w:rFonts w:asciiTheme="minorHAnsi" w:hAnsiTheme="minorHAnsi" w:cstheme="minorHAnsi"/>
          <w:lang w:val="de-CH"/>
        </w:rPr>
      </w:pPr>
    </w:p>
    <w:p w14:paraId="5D71F769" w14:textId="77777777" w:rsidR="00414D72" w:rsidRPr="00A54BC5" w:rsidRDefault="00414D72" w:rsidP="00414D72">
      <w:pPr>
        <w:rPr>
          <w:rFonts w:asciiTheme="minorHAnsi" w:hAnsiTheme="minorHAnsi" w:cstheme="minorHAnsi"/>
          <w:lang w:val="de-CH"/>
        </w:rPr>
      </w:pPr>
    </w:p>
    <w:p w14:paraId="782D557A" w14:textId="214F4A7C" w:rsidR="00414D72" w:rsidRPr="00A54BC5" w:rsidRDefault="003B5158" w:rsidP="00414D72">
      <w:pPr>
        <w:spacing w:line="320" w:lineRule="atLeast"/>
        <w:rPr>
          <w:rFonts w:asciiTheme="minorHAnsi" w:hAnsiTheme="minorHAnsi" w:cstheme="minorHAnsi"/>
          <w:b/>
          <w:sz w:val="24"/>
          <w:szCs w:val="24"/>
          <w:lang w:val="de-CH"/>
        </w:rPr>
      </w:pPr>
      <w:r>
        <w:rPr>
          <w:rFonts w:asciiTheme="minorHAnsi" w:hAnsiTheme="minorHAnsi" w:cstheme="minorHAnsi"/>
          <w:b/>
          <w:sz w:val="24"/>
          <w:szCs w:val="24"/>
          <w:lang w:val="de-CH"/>
        </w:rPr>
        <w:t>Wechsel in der IT-Bereichsleitung</w:t>
      </w:r>
    </w:p>
    <w:p w14:paraId="241FB687" w14:textId="77777777" w:rsidR="00D17F89" w:rsidRDefault="00D17F89" w:rsidP="00414D72">
      <w:pPr>
        <w:spacing w:line="320" w:lineRule="atLeast"/>
        <w:rPr>
          <w:rFonts w:asciiTheme="minorHAnsi" w:hAnsiTheme="minorHAnsi" w:cstheme="minorHAnsi"/>
          <w:b/>
          <w:sz w:val="22"/>
          <w:szCs w:val="22"/>
          <w:lang w:val="de-CH"/>
        </w:rPr>
      </w:pPr>
    </w:p>
    <w:p w14:paraId="7E351D75" w14:textId="67B21E2D" w:rsidR="00414D72" w:rsidRPr="00A54BC5" w:rsidRDefault="003B5158" w:rsidP="00414D72">
      <w:pPr>
        <w:spacing w:line="320" w:lineRule="atLeast"/>
        <w:rPr>
          <w:rFonts w:asciiTheme="minorHAnsi" w:hAnsiTheme="minorHAnsi" w:cstheme="minorHAnsi"/>
          <w:b/>
          <w:sz w:val="22"/>
          <w:szCs w:val="22"/>
          <w:lang w:val="de-CH"/>
        </w:rPr>
      </w:pPr>
      <w:r>
        <w:rPr>
          <w:rFonts w:asciiTheme="minorHAnsi" w:hAnsiTheme="minorHAnsi" w:cstheme="minorHAnsi"/>
          <w:b/>
          <w:sz w:val="22"/>
          <w:szCs w:val="22"/>
          <w:lang w:val="de-CH"/>
        </w:rPr>
        <w:t>Artur Krauter</w:t>
      </w:r>
      <w:r w:rsidR="00D052B0" w:rsidRPr="00A54BC5">
        <w:rPr>
          <w:rFonts w:asciiTheme="minorHAnsi" w:hAnsiTheme="minorHAnsi" w:cstheme="minorHAnsi"/>
          <w:b/>
          <w:sz w:val="22"/>
          <w:szCs w:val="22"/>
          <w:lang w:val="de-CH"/>
        </w:rPr>
        <w:t xml:space="preserve"> </w:t>
      </w:r>
      <w:r w:rsidR="00E5678B">
        <w:rPr>
          <w:rFonts w:asciiTheme="minorHAnsi" w:hAnsiTheme="minorHAnsi" w:cstheme="minorHAnsi"/>
          <w:b/>
          <w:sz w:val="22"/>
          <w:szCs w:val="22"/>
          <w:lang w:val="de-CH"/>
        </w:rPr>
        <w:t xml:space="preserve">hat </w:t>
      </w:r>
      <w:r w:rsidR="00D17F89">
        <w:rPr>
          <w:rFonts w:asciiTheme="minorHAnsi" w:hAnsiTheme="minorHAnsi" w:cstheme="minorHAnsi"/>
          <w:b/>
          <w:sz w:val="22"/>
          <w:szCs w:val="22"/>
          <w:lang w:val="de-CH"/>
        </w:rPr>
        <w:t xml:space="preserve">per 1. Januar 2023 </w:t>
      </w:r>
      <w:r w:rsidR="00D052B0" w:rsidRPr="00A54BC5">
        <w:rPr>
          <w:rFonts w:asciiTheme="minorHAnsi" w:hAnsiTheme="minorHAnsi" w:cstheme="minorHAnsi"/>
          <w:b/>
          <w:sz w:val="22"/>
          <w:szCs w:val="22"/>
          <w:lang w:val="de-CH"/>
        </w:rPr>
        <w:t xml:space="preserve">die Leitung des IT-Teams </w:t>
      </w:r>
      <w:r w:rsidR="00525B02" w:rsidRPr="00A54BC5">
        <w:rPr>
          <w:rFonts w:asciiTheme="minorHAnsi" w:hAnsiTheme="minorHAnsi" w:cstheme="minorHAnsi"/>
          <w:b/>
          <w:sz w:val="22"/>
          <w:szCs w:val="22"/>
          <w:lang w:val="de-CH"/>
        </w:rPr>
        <w:t xml:space="preserve">am </w:t>
      </w:r>
      <w:r w:rsidR="00552F42" w:rsidRPr="00A54BC5">
        <w:rPr>
          <w:rFonts w:asciiTheme="minorHAnsi" w:hAnsiTheme="minorHAnsi" w:cstheme="minorHAnsi"/>
          <w:b/>
          <w:sz w:val="22"/>
          <w:szCs w:val="22"/>
          <w:lang w:val="de-CH"/>
        </w:rPr>
        <w:t xml:space="preserve">T&amp;N </w:t>
      </w:r>
      <w:r w:rsidR="00525B02" w:rsidRPr="00A54BC5">
        <w:rPr>
          <w:rFonts w:asciiTheme="minorHAnsi" w:hAnsiTheme="minorHAnsi" w:cstheme="minorHAnsi"/>
          <w:b/>
          <w:sz w:val="22"/>
          <w:szCs w:val="22"/>
          <w:lang w:val="de-CH"/>
        </w:rPr>
        <w:t xml:space="preserve">Hauptsitz </w:t>
      </w:r>
      <w:r w:rsidR="00E5678B">
        <w:rPr>
          <w:rFonts w:asciiTheme="minorHAnsi" w:hAnsiTheme="minorHAnsi" w:cstheme="minorHAnsi"/>
          <w:b/>
          <w:sz w:val="22"/>
          <w:szCs w:val="22"/>
          <w:lang w:val="de-CH"/>
        </w:rPr>
        <w:t xml:space="preserve">übernommen </w:t>
      </w:r>
      <w:r w:rsidR="00693D2F">
        <w:rPr>
          <w:rFonts w:asciiTheme="minorHAnsi" w:hAnsiTheme="minorHAnsi" w:cstheme="minorHAnsi"/>
          <w:b/>
          <w:sz w:val="22"/>
          <w:szCs w:val="22"/>
          <w:lang w:val="de-CH"/>
        </w:rPr>
        <w:t>und wird</w:t>
      </w:r>
      <w:r w:rsidR="00C14AF4">
        <w:rPr>
          <w:rFonts w:asciiTheme="minorHAnsi" w:hAnsiTheme="minorHAnsi" w:cstheme="minorHAnsi"/>
          <w:b/>
          <w:sz w:val="22"/>
          <w:szCs w:val="22"/>
          <w:lang w:val="de-CH"/>
        </w:rPr>
        <w:t xml:space="preserve"> Mitglied der</w:t>
      </w:r>
      <w:r w:rsidR="004929C0">
        <w:rPr>
          <w:rFonts w:asciiTheme="minorHAnsi" w:hAnsiTheme="minorHAnsi" w:cstheme="minorHAnsi"/>
          <w:b/>
          <w:sz w:val="22"/>
          <w:szCs w:val="22"/>
          <w:lang w:val="de-CH"/>
        </w:rPr>
        <w:t xml:space="preserve"> </w:t>
      </w:r>
      <w:r w:rsidR="00693D2F">
        <w:rPr>
          <w:rFonts w:asciiTheme="minorHAnsi" w:hAnsiTheme="minorHAnsi" w:cstheme="minorHAnsi"/>
          <w:b/>
          <w:sz w:val="22"/>
          <w:szCs w:val="22"/>
          <w:lang w:val="de-CH"/>
        </w:rPr>
        <w:t>IT-</w:t>
      </w:r>
      <w:r w:rsidR="00525B02" w:rsidRPr="00A54BC5">
        <w:rPr>
          <w:rFonts w:asciiTheme="minorHAnsi" w:hAnsiTheme="minorHAnsi" w:cstheme="minorHAnsi"/>
          <w:b/>
          <w:sz w:val="22"/>
          <w:szCs w:val="22"/>
          <w:lang w:val="de-CH"/>
        </w:rPr>
        <w:t xml:space="preserve">Bereichsleitung </w:t>
      </w:r>
      <w:r w:rsidR="00F02461" w:rsidRPr="00A54BC5">
        <w:rPr>
          <w:rFonts w:asciiTheme="minorHAnsi" w:hAnsiTheme="minorHAnsi" w:cstheme="minorHAnsi"/>
          <w:b/>
          <w:sz w:val="22"/>
          <w:szCs w:val="22"/>
          <w:lang w:val="de-CH"/>
        </w:rPr>
        <w:t>der Unternehmensgruppe</w:t>
      </w:r>
      <w:r w:rsidR="00D052B0" w:rsidRPr="00A54BC5">
        <w:rPr>
          <w:rFonts w:asciiTheme="minorHAnsi" w:hAnsiTheme="minorHAnsi" w:cstheme="minorHAnsi"/>
          <w:b/>
          <w:sz w:val="22"/>
          <w:szCs w:val="22"/>
          <w:lang w:val="de-CH"/>
        </w:rPr>
        <w:t>.</w:t>
      </w:r>
    </w:p>
    <w:p w14:paraId="56B80052" w14:textId="77777777" w:rsidR="00414D72" w:rsidRPr="00A54BC5" w:rsidRDefault="00414D72" w:rsidP="00414D72">
      <w:pPr>
        <w:spacing w:line="280" w:lineRule="atLeast"/>
        <w:rPr>
          <w:rFonts w:asciiTheme="minorHAnsi" w:hAnsiTheme="minorHAnsi" w:cstheme="minorHAnsi"/>
          <w:lang w:val="de-CH"/>
        </w:rPr>
      </w:pPr>
    </w:p>
    <w:p w14:paraId="6BF13C80" w14:textId="7DF759A9" w:rsidR="00D052B0" w:rsidRPr="00A54BC5" w:rsidRDefault="00414D72" w:rsidP="00414D72">
      <w:pPr>
        <w:spacing w:line="280" w:lineRule="atLeast"/>
        <w:jc w:val="both"/>
        <w:rPr>
          <w:rFonts w:asciiTheme="minorHAnsi" w:hAnsiTheme="minorHAnsi" w:cstheme="minorHAnsi"/>
          <w:lang w:val="de-CH"/>
        </w:rPr>
      </w:pPr>
      <w:r w:rsidRPr="00A54BC5">
        <w:rPr>
          <w:rFonts w:asciiTheme="minorHAnsi" w:hAnsiTheme="minorHAnsi" w:cstheme="minorHAnsi"/>
          <w:lang w:val="de-CH"/>
        </w:rPr>
        <w:t xml:space="preserve">Dietlikon, </w:t>
      </w:r>
      <w:r w:rsidR="00032815">
        <w:rPr>
          <w:rFonts w:asciiTheme="minorHAnsi" w:hAnsiTheme="minorHAnsi" w:cstheme="minorHAnsi"/>
          <w:lang w:val="de-CH"/>
        </w:rPr>
        <w:t>12</w:t>
      </w:r>
      <w:r w:rsidRPr="00A54BC5">
        <w:rPr>
          <w:rFonts w:asciiTheme="minorHAnsi" w:hAnsiTheme="minorHAnsi" w:cstheme="minorHAnsi"/>
          <w:lang w:val="de-CH"/>
        </w:rPr>
        <w:t>.</w:t>
      </w:r>
      <w:r w:rsidR="00E5678B">
        <w:rPr>
          <w:rFonts w:asciiTheme="minorHAnsi" w:hAnsiTheme="minorHAnsi" w:cstheme="minorHAnsi"/>
          <w:lang w:val="de-CH"/>
        </w:rPr>
        <w:t>01</w:t>
      </w:r>
      <w:r w:rsidRPr="00A54BC5">
        <w:rPr>
          <w:rFonts w:asciiTheme="minorHAnsi" w:hAnsiTheme="minorHAnsi" w:cstheme="minorHAnsi"/>
          <w:lang w:val="de-CH"/>
        </w:rPr>
        <w:t>.20</w:t>
      </w:r>
      <w:r w:rsidR="003B5158">
        <w:rPr>
          <w:rFonts w:asciiTheme="minorHAnsi" w:hAnsiTheme="minorHAnsi" w:cstheme="minorHAnsi"/>
          <w:lang w:val="de-CH"/>
        </w:rPr>
        <w:t>2</w:t>
      </w:r>
      <w:r w:rsidR="00E5678B">
        <w:rPr>
          <w:rFonts w:asciiTheme="minorHAnsi" w:hAnsiTheme="minorHAnsi" w:cstheme="minorHAnsi"/>
          <w:lang w:val="de-CH"/>
        </w:rPr>
        <w:t>3</w:t>
      </w:r>
      <w:r w:rsidRPr="00A54BC5">
        <w:rPr>
          <w:rFonts w:asciiTheme="minorHAnsi" w:hAnsiTheme="minorHAnsi" w:cstheme="minorHAnsi"/>
          <w:lang w:val="de-CH"/>
        </w:rPr>
        <w:t xml:space="preserve"> – </w:t>
      </w:r>
      <w:r w:rsidR="00450460">
        <w:rPr>
          <w:rFonts w:asciiTheme="minorHAnsi" w:hAnsiTheme="minorHAnsi" w:cstheme="minorHAnsi"/>
          <w:lang w:val="de-CH"/>
        </w:rPr>
        <w:t xml:space="preserve">Der ICT-Dienstleister T&amp;N hat </w:t>
      </w:r>
      <w:r w:rsidR="00733624">
        <w:rPr>
          <w:rFonts w:asciiTheme="minorHAnsi" w:hAnsiTheme="minorHAnsi" w:cstheme="minorHAnsi"/>
          <w:lang w:val="de-CH"/>
        </w:rPr>
        <w:t xml:space="preserve">Artur Krauter </w:t>
      </w:r>
      <w:r w:rsidR="00450460">
        <w:rPr>
          <w:rFonts w:asciiTheme="minorHAnsi" w:hAnsiTheme="minorHAnsi" w:cstheme="minorHAnsi"/>
          <w:lang w:val="de-CH"/>
        </w:rPr>
        <w:t xml:space="preserve">zum neuen Standortleiter IT </w:t>
      </w:r>
      <w:r w:rsidR="00450460" w:rsidRPr="00450460">
        <w:rPr>
          <w:rFonts w:asciiTheme="minorHAnsi" w:hAnsiTheme="minorHAnsi" w:cstheme="minorHAnsi"/>
          <w:lang w:val="de-CH"/>
        </w:rPr>
        <w:t xml:space="preserve">am Hauptsitz in Dietlikon </w:t>
      </w:r>
      <w:r w:rsidR="00450460">
        <w:rPr>
          <w:rFonts w:asciiTheme="minorHAnsi" w:hAnsiTheme="minorHAnsi" w:cstheme="minorHAnsi"/>
          <w:lang w:val="de-CH"/>
        </w:rPr>
        <w:t>ernannt. G</w:t>
      </w:r>
      <w:r w:rsidR="00450460" w:rsidRPr="00A54BC5">
        <w:rPr>
          <w:rFonts w:asciiTheme="minorHAnsi" w:hAnsiTheme="minorHAnsi" w:cstheme="minorHAnsi"/>
          <w:lang w:val="de-CH"/>
        </w:rPr>
        <w:t xml:space="preserve">leichzeitig </w:t>
      </w:r>
      <w:r w:rsidR="00450460">
        <w:rPr>
          <w:rFonts w:asciiTheme="minorHAnsi" w:hAnsiTheme="minorHAnsi" w:cstheme="minorHAnsi"/>
          <w:lang w:val="de-CH"/>
        </w:rPr>
        <w:t xml:space="preserve">wird er </w:t>
      </w:r>
      <w:r w:rsidR="00450460" w:rsidRPr="00A54BC5">
        <w:rPr>
          <w:rFonts w:asciiTheme="minorHAnsi" w:hAnsiTheme="minorHAnsi" w:cstheme="minorHAnsi"/>
          <w:lang w:val="de-CH"/>
        </w:rPr>
        <w:t>Bereichsleitung</w:t>
      </w:r>
      <w:r w:rsidR="00284D3B">
        <w:rPr>
          <w:rFonts w:asciiTheme="minorHAnsi" w:hAnsiTheme="minorHAnsi" w:cstheme="minorHAnsi"/>
          <w:lang w:val="de-CH"/>
        </w:rPr>
        <w:t>smitglied</w:t>
      </w:r>
      <w:r w:rsidR="00450460" w:rsidRPr="00A54BC5">
        <w:rPr>
          <w:rFonts w:asciiTheme="minorHAnsi" w:hAnsiTheme="minorHAnsi" w:cstheme="minorHAnsi"/>
          <w:lang w:val="de-CH"/>
        </w:rPr>
        <w:t xml:space="preserve"> der Informatik-Sparte der </w:t>
      </w:r>
      <w:r w:rsidR="00450460">
        <w:rPr>
          <w:rFonts w:asciiTheme="minorHAnsi" w:hAnsiTheme="minorHAnsi" w:cstheme="minorHAnsi"/>
          <w:lang w:val="de-CH"/>
        </w:rPr>
        <w:t>Unternehmensg</w:t>
      </w:r>
      <w:r w:rsidR="00450460" w:rsidRPr="00A54BC5">
        <w:rPr>
          <w:rFonts w:asciiTheme="minorHAnsi" w:hAnsiTheme="minorHAnsi" w:cstheme="minorHAnsi"/>
          <w:lang w:val="de-CH"/>
        </w:rPr>
        <w:t>ruppe</w:t>
      </w:r>
      <w:r w:rsidR="00450460">
        <w:rPr>
          <w:rFonts w:asciiTheme="minorHAnsi" w:hAnsiTheme="minorHAnsi" w:cstheme="minorHAnsi"/>
          <w:lang w:val="de-CH"/>
        </w:rPr>
        <w:t xml:space="preserve">. Artur Krauter ist seit zwei Jahren als </w:t>
      </w:r>
      <w:r w:rsidR="0080659D">
        <w:rPr>
          <w:rFonts w:asciiTheme="minorHAnsi" w:hAnsiTheme="minorHAnsi" w:cstheme="minorHAnsi"/>
          <w:lang w:val="de-CH"/>
        </w:rPr>
        <w:t>IT-</w:t>
      </w:r>
      <w:r w:rsidR="00450460">
        <w:rPr>
          <w:rFonts w:asciiTheme="minorHAnsi" w:hAnsiTheme="minorHAnsi" w:cstheme="minorHAnsi"/>
          <w:lang w:val="de-CH"/>
        </w:rPr>
        <w:t xml:space="preserve">Projektleiter bei T&amp;N tätig und </w:t>
      </w:r>
      <w:r w:rsidR="00E5678B">
        <w:rPr>
          <w:rFonts w:asciiTheme="minorHAnsi" w:hAnsiTheme="minorHAnsi" w:cstheme="minorHAnsi"/>
          <w:lang w:val="de-CH"/>
        </w:rPr>
        <w:t>hat seine</w:t>
      </w:r>
      <w:r w:rsidR="00450460">
        <w:rPr>
          <w:rFonts w:asciiTheme="minorHAnsi" w:hAnsiTheme="minorHAnsi" w:cstheme="minorHAnsi"/>
          <w:lang w:val="de-CH"/>
        </w:rPr>
        <w:t xml:space="preserve"> neue Funktion per 1. Januar 2023 an</w:t>
      </w:r>
      <w:r w:rsidR="00E5678B">
        <w:rPr>
          <w:rFonts w:asciiTheme="minorHAnsi" w:hAnsiTheme="minorHAnsi" w:cstheme="minorHAnsi"/>
          <w:lang w:val="de-CH"/>
        </w:rPr>
        <w:t>getreten</w:t>
      </w:r>
      <w:r w:rsidR="00450460">
        <w:rPr>
          <w:rFonts w:asciiTheme="minorHAnsi" w:hAnsiTheme="minorHAnsi" w:cstheme="minorHAnsi"/>
          <w:lang w:val="de-CH"/>
        </w:rPr>
        <w:t>. Er</w:t>
      </w:r>
      <w:r w:rsidR="00733624">
        <w:rPr>
          <w:rFonts w:asciiTheme="minorHAnsi" w:hAnsiTheme="minorHAnsi" w:cstheme="minorHAnsi"/>
          <w:lang w:val="de-CH"/>
        </w:rPr>
        <w:t xml:space="preserve"> folgt auf </w:t>
      </w:r>
      <w:r w:rsidR="00D052B0" w:rsidRPr="00A54BC5">
        <w:rPr>
          <w:rFonts w:asciiTheme="minorHAnsi" w:hAnsiTheme="minorHAnsi" w:cstheme="minorHAnsi"/>
          <w:lang w:val="de-CH"/>
        </w:rPr>
        <w:t>Ilka Ge</w:t>
      </w:r>
      <w:r w:rsidR="002B0BA9" w:rsidRPr="00A54BC5">
        <w:rPr>
          <w:rFonts w:asciiTheme="minorHAnsi" w:hAnsiTheme="minorHAnsi" w:cstheme="minorHAnsi"/>
          <w:lang w:val="de-CH"/>
        </w:rPr>
        <w:t>h</w:t>
      </w:r>
      <w:r w:rsidR="00D052B0" w:rsidRPr="00A54BC5">
        <w:rPr>
          <w:rFonts w:asciiTheme="minorHAnsi" w:hAnsiTheme="minorHAnsi" w:cstheme="minorHAnsi"/>
          <w:lang w:val="de-CH"/>
        </w:rPr>
        <w:t xml:space="preserve">lhar, </w:t>
      </w:r>
      <w:r w:rsidR="003B5158">
        <w:rPr>
          <w:rFonts w:asciiTheme="minorHAnsi" w:hAnsiTheme="minorHAnsi" w:cstheme="minorHAnsi"/>
          <w:lang w:val="de-CH"/>
        </w:rPr>
        <w:t xml:space="preserve">die </w:t>
      </w:r>
      <w:r w:rsidR="000B5F2D">
        <w:t>per Februar als IT-Leiterin zur Schmidlin AG in Affoltern am Albis wechselt</w:t>
      </w:r>
      <w:r w:rsidR="003B5158">
        <w:rPr>
          <w:rFonts w:asciiTheme="minorHAnsi" w:hAnsiTheme="minorHAnsi" w:cstheme="minorHAnsi"/>
          <w:lang w:val="de-CH"/>
        </w:rPr>
        <w:t>.</w:t>
      </w:r>
      <w:r w:rsidR="00D052B0" w:rsidRPr="00A54BC5">
        <w:rPr>
          <w:rFonts w:asciiTheme="minorHAnsi" w:hAnsiTheme="minorHAnsi" w:cstheme="minorHAnsi"/>
          <w:lang w:val="de-CH"/>
        </w:rPr>
        <w:t xml:space="preserve"> </w:t>
      </w:r>
    </w:p>
    <w:p w14:paraId="20AAFE3A" w14:textId="77777777" w:rsidR="00D052B0" w:rsidRPr="00A54BC5" w:rsidRDefault="00D052B0" w:rsidP="00414D72">
      <w:pPr>
        <w:spacing w:line="280" w:lineRule="atLeast"/>
        <w:jc w:val="both"/>
        <w:rPr>
          <w:rFonts w:asciiTheme="minorHAnsi" w:hAnsiTheme="minorHAnsi" w:cstheme="minorHAnsi"/>
          <w:lang w:val="de-CH"/>
        </w:rPr>
      </w:pPr>
    </w:p>
    <w:p w14:paraId="5AE7B722" w14:textId="1CA59CB1" w:rsidR="00E005EB" w:rsidRPr="00A54BC5" w:rsidRDefault="00E005EB" w:rsidP="00E005EB">
      <w:pPr>
        <w:spacing w:line="280" w:lineRule="atLeast"/>
        <w:jc w:val="both"/>
        <w:rPr>
          <w:rFonts w:asciiTheme="minorHAnsi" w:hAnsiTheme="minorHAnsi" w:cstheme="minorHAnsi"/>
          <w:lang w:val="de-CH"/>
        </w:rPr>
      </w:pPr>
      <w:r w:rsidRPr="00351E53">
        <w:rPr>
          <w:rFonts w:asciiTheme="minorHAnsi" w:hAnsiTheme="minorHAnsi" w:cstheme="minorHAnsi"/>
          <w:lang w:val="de-CH"/>
        </w:rPr>
        <w:t xml:space="preserve">„Wir freuen uns, </w:t>
      </w:r>
      <w:r w:rsidR="00733624">
        <w:rPr>
          <w:rFonts w:asciiTheme="minorHAnsi" w:hAnsiTheme="minorHAnsi" w:cstheme="minorHAnsi"/>
          <w:lang w:val="de-CH"/>
        </w:rPr>
        <w:t>dass wir die</w:t>
      </w:r>
      <w:r w:rsidR="00284D3B">
        <w:rPr>
          <w:rFonts w:asciiTheme="minorHAnsi" w:hAnsiTheme="minorHAnsi" w:cstheme="minorHAnsi"/>
          <w:lang w:val="de-CH"/>
        </w:rPr>
        <w:t>se wichtige</w:t>
      </w:r>
      <w:r w:rsidR="00733624">
        <w:rPr>
          <w:rFonts w:asciiTheme="minorHAnsi" w:hAnsiTheme="minorHAnsi" w:cstheme="minorHAnsi"/>
          <w:lang w:val="de-CH"/>
        </w:rPr>
        <w:t xml:space="preserve"> Position intern nachbesetzen konnten</w:t>
      </w:r>
      <w:r w:rsidR="00D17F89" w:rsidRPr="00351E53">
        <w:rPr>
          <w:rFonts w:asciiTheme="minorHAnsi" w:hAnsiTheme="minorHAnsi" w:cstheme="minorHAnsi"/>
          <w:lang w:val="de-CH"/>
        </w:rPr>
        <w:t>“</w:t>
      </w:r>
      <w:r w:rsidR="00D17F89">
        <w:rPr>
          <w:rFonts w:asciiTheme="minorHAnsi" w:hAnsiTheme="minorHAnsi" w:cstheme="minorHAnsi"/>
          <w:lang w:val="de-CH"/>
        </w:rPr>
        <w:t>,</w:t>
      </w:r>
      <w:r w:rsidR="00733624">
        <w:rPr>
          <w:rFonts w:asciiTheme="minorHAnsi" w:hAnsiTheme="minorHAnsi" w:cstheme="minorHAnsi"/>
          <w:lang w:val="de-CH"/>
        </w:rPr>
        <w:t xml:space="preserve"> </w:t>
      </w:r>
      <w:r w:rsidR="00D17F89" w:rsidRPr="00351E53">
        <w:rPr>
          <w:rFonts w:asciiTheme="minorHAnsi" w:hAnsiTheme="minorHAnsi" w:cstheme="minorHAnsi"/>
          <w:lang w:val="de-CH"/>
        </w:rPr>
        <w:t>so Hermann Graf, Geschäftsleiter der T&amp;N Gruppe</w:t>
      </w:r>
      <w:r w:rsidR="00D17F89">
        <w:rPr>
          <w:rFonts w:asciiTheme="minorHAnsi" w:hAnsiTheme="minorHAnsi" w:cstheme="minorHAnsi"/>
          <w:lang w:val="de-CH"/>
        </w:rPr>
        <w:t xml:space="preserve">. </w:t>
      </w:r>
      <w:r w:rsidR="00D17F89" w:rsidRPr="00351E53">
        <w:rPr>
          <w:rFonts w:asciiTheme="minorHAnsi" w:hAnsiTheme="minorHAnsi" w:cstheme="minorHAnsi"/>
          <w:lang w:val="de-CH"/>
        </w:rPr>
        <w:t>„</w:t>
      </w:r>
      <w:r w:rsidR="00733624">
        <w:rPr>
          <w:rFonts w:asciiTheme="minorHAnsi" w:hAnsiTheme="minorHAnsi" w:cstheme="minorHAnsi"/>
          <w:lang w:val="de-CH"/>
        </w:rPr>
        <w:t xml:space="preserve">Artur Krauter hat bei uns </w:t>
      </w:r>
      <w:r w:rsidR="00D17F89">
        <w:rPr>
          <w:rFonts w:asciiTheme="minorHAnsi" w:hAnsiTheme="minorHAnsi" w:cstheme="minorHAnsi"/>
          <w:lang w:val="de-CH"/>
        </w:rPr>
        <w:t xml:space="preserve">erfolgreich </w:t>
      </w:r>
      <w:r w:rsidR="00733624">
        <w:rPr>
          <w:rFonts w:asciiTheme="minorHAnsi" w:hAnsiTheme="minorHAnsi" w:cstheme="minorHAnsi"/>
          <w:lang w:val="de-CH"/>
        </w:rPr>
        <w:t xml:space="preserve">IT-Grossprojekte geleitet und </w:t>
      </w:r>
      <w:r w:rsidR="00450460">
        <w:rPr>
          <w:rFonts w:asciiTheme="minorHAnsi" w:hAnsiTheme="minorHAnsi" w:cstheme="minorHAnsi"/>
          <w:lang w:val="de-CH"/>
        </w:rPr>
        <w:t>identifiziert sich mit unserer kundenorientierten Firmenphilosophie</w:t>
      </w:r>
      <w:r w:rsidRPr="00351E53">
        <w:rPr>
          <w:rFonts w:asciiTheme="minorHAnsi" w:hAnsiTheme="minorHAnsi" w:cstheme="minorHAnsi"/>
          <w:lang w:val="de-CH"/>
        </w:rPr>
        <w:t>“.</w:t>
      </w:r>
      <w:r w:rsidR="00D17F89">
        <w:rPr>
          <w:rFonts w:asciiTheme="minorHAnsi" w:hAnsiTheme="minorHAnsi" w:cstheme="minorHAnsi"/>
          <w:lang w:val="de-CH"/>
        </w:rPr>
        <w:t xml:space="preserve"> Artur Krauter verfügt als ausgebildeter Fachinformatiker über vertiefte IT-Fachkenntnisse und bringt mehrjährige Erfahrung in der </w:t>
      </w:r>
      <w:r w:rsidR="0080659D">
        <w:rPr>
          <w:rFonts w:asciiTheme="minorHAnsi" w:hAnsiTheme="minorHAnsi" w:cstheme="minorHAnsi"/>
          <w:lang w:val="de-CH"/>
        </w:rPr>
        <w:t xml:space="preserve">Planung und </w:t>
      </w:r>
      <w:r w:rsidR="00D17F89">
        <w:rPr>
          <w:rFonts w:asciiTheme="minorHAnsi" w:hAnsiTheme="minorHAnsi" w:cstheme="minorHAnsi"/>
          <w:lang w:val="de-CH"/>
        </w:rPr>
        <w:t xml:space="preserve">Leitung von Kundenprojekten </w:t>
      </w:r>
      <w:r w:rsidR="0080659D">
        <w:rPr>
          <w:rFonts w:asciiTheme="minorHAnsi" w:hAnsiTheme="minorHAnsi" w:cstheme="minorHAnsi"/>
          <w:lang w:val="de-CH"/>
        </w:rPr>
        <w:t>mit Fokus Security, Netzwerk und Cloud mit.</w:t>
      </w:r>
    </w:p>
    <w:p w14:paraId="066978CF" w14:textId="77777777" w:rsidR="00E005EB" w:rsidRPr="00A54BC5" w:rsidRDefault="00E005EB" w:rsidP="00E005EB">
      <w:pPr>
        <w:spacing w:line="280" w:lineRule="atLeast"/>
        <w:jc w:val="both"/>
        <w:rPr>
          <w:rFonts w:asciiTheme="minorHAnsi" w:hAnsiTheme="minorHAnsi" w:cstheme="minorHAnsi"/>
          <w:lang w:val="de-CH"/>
        </w:rPr>
      </w:pPr>
    </w:p>
    <w:p w14:paraId="174C4E6E" w14:textId="6E7FDFBD" w:rsidR="00E005EB" w:rsidRPr="00A54BC5" w:rsidRDefault="00284D3B" w:rsidP="00294A1C">
      <w:pPr>
        <w:spacing w:line="280" w:lineRule="atLeast"/>
        <w:jc w:val="both"/>
        <w:rPr>
          <w:rFonts w:asciiTheme="minorHAnsi" w:hAnsiTheme="minorHAnsi" w:cstheme="minorHAnsi"/>
          <w:lang w:val="de-CH"/>
        </w:rPr>
      </w:pPr>
      <w:r>
        <w:rPr>
          <w:bCs/>
          <w:color w:val="000000" w:themeColor="text1"/>
          <w:shd w:val="clear" w:color="auto" w:fill="FFFFFF"/>
        </w:rPr>
        <w:t>Als Leiter IT am Hauptsitz in Dietlikon ist Artur Krauter für die o</w:t>
      </w:r>
      <w:r w:rsidRPr="00A934C5">
        <w:rPr>
          <w:bCs/>
          <w:color w:val="000000" w:themeColor="text1"/>
          <w:shd w:val="clear" w:color="auto" w:fill="FFFFFF"/>
        </w:rPr>
        <w:t xml:space="preserve">perative Leitung </w:t>
      </w:r>
      <w:r>
        <w:rPr>
          <w:bCs/>
          <w:color w:val="000000" w:themeColor="text1"/>
          <w:shd w:val="clear" w:color="auto" w:fill="FFFFFF"/>
        </w:rPr>
        <w:t>der Regionen</w:t>
      </w:r>
      <w:r w:rsidRPr="00A934C5">
        <w:rPr>
          <w:bCs/>
          <w:color w:val="000000" w:themeColor="text1"/>
          <w:shd w:val="clear" w:color="auto" w:fill="FFFFFF"/>
        </w:rPr>
        <w:t xml:space="preserve"> Zürich und Ostschweiz</w:t>
      </w:r>
      <w:r>
        <w:rPr>
          <w:bCs/>
          <w:color w:val="000000" w:themeColor="text1"/>
          <w:shd w:val="clear" w:color="auto" w:fill="FFFFFF"/>
        </w:rPr>
        <w:t xml:space="preserve"> zuständig.</w:t>
      </w:r>
      <w:r w:rsidRPr="00A934C5">
        <w:rPr>
          <w:bCs/>
          <w:color w:val="000000" w:themeColor="text1"/>
          <w:shd w:val="clear" w:color="auto" w:fill="FFFFFF"/>
        </w:rPr>
        <w:t xml:space="preserve"> </w:t>
      </w:r>
      <w:r>
        <w:rPr>
          <w:bCs/>
          <w:color w:val="000000" w:themeColor="text1"/>
          <w:shd w:val="clear" w:color="auto" w:fill="FFFFFF"/>
        </w:rPr>
        <w:t xml:space="preserve">In seiner Funktion </w:t>
      </w:r>
      <w:r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als </w:t>
      </w:r>
      <w:r w:rsidR="00D17F89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Co-Bereichsleiter </w:t>
      </w:r>
      <w:r w:rsidR="000B4913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IT </w:t>
      </w:r>
      <w:r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trägt er die Verantwortung für die Fachgebiete </w:t>
      </w:r>
      <w:r w:rsidRPr="00A934C5">
        <w:rPr>
          <w:bCs/>
          <w:color w:val="000000" w:themeColor="text1"/>
          <w:shd w:val="clear" w:color="auto" w:fill="FFFFFF"/>
        </w:rPr>
        <w:t>IT Service Operations und Service Level Management</w:t>
      </w:r>
      <w:r w:rsidR="00D17F89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.</w:t>
      </w:r>
      <w:r w:rsidR="00C771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 </w:t>
      </w:r>
      <w:r w:rsidR="00E005EB" w:rsidRPr="00A54BC5">
        <w:rPr>
          <w:rFonts w:asciiTheme="minorHAnsi" w:hAnsiTheme="minorHAnsi" w:cstheme="minorHAnsi"/>
          <w:lang w:val="de-CH"/>
        </w:rPr>
        <w:t xml:space="preserve">T&amp;N setzt </w:t>
      </w:r>
      <w:r w:rsidR="00525B02" w:rsidRPr="00A54BC5">
        <w:rPr>
          <w:rFonts w:asciiTheme="minorHAnsi" w:hAnsiTheme="minorHAnsi" w:cstheme="minorHAnsi"/>
          <w:lang w:val="de-CH"/>
        </w:rPr>
        <w:t xml:space="preserve">für </w:t>
      </w:r>
      <w:r w:rsidR="002B0BA9" w:rsidRPr="00A54BC5">
        <w:rPr>
          <w:rFonts w:asciiTheme="minorHAnsi" w:hAnsiTheme="minorHAnsi" w:cstheme="minorHAnsi"/>
          <w:lang w:val="de-CH"/>
        </w:rPr>
        <w:t>ihre</w:t>
      </w:r>
      <w:r w:rsidR="00525B02" w:rsidRPr="00A54BC5">
        <w:rPr>
          <w:rFonts w:asciiTheme="minorHAnsi" w:hAnsiTheme="minorHAnsi" w:cstheme="minorHAnsi"/>
          <w:lang w:val="de-CH"/>
        </w:rPr>
        <w:t xml:space="preserve"> </w:t>
      </w:r>
      <w:r w:rsidR="00E005EB" w:rsidRPr="00A54BC5">
        <w:rPr>
          <w:rFonts w:asciiTheme="minorHAnsi" w:hAnsiTheme="minorHAnsi" w:cstheme="minorHAnsi"/>
          <w:lang w:val="de-CH"/>
        </w:rPr>
        <w:t>IT-</w:t>
      </w:r>
      <w:r w:rsidR="002B0BA9" w:rsidRPr="00A54BC5">
        <w:rPr>
          <w:rFonts w:asciiTheme="minorHAnsi" w:hAnsiTheme="minorHAnsi" w:cstheme="minorHAnsi"/>
          <w:lang w:val="de-CH"/>
        </w:rPr>
        <w:t>Sparte</w:t>
      </w:r>
      <w:r w:rsidR="00E005EB" w:rsidRPr="00A54BC5">
        <w:rPr>
          <w:rFonts w:asciiTheme="minorHAnsi" w:hAnsiTheme="minorHAnsi" w:cstheme="minorHAnsi"/>
          <w:lang w:val="de-CH"/>
        </w:rPr>
        <w:t xml:space="preserve"> auf ein</w:t>
      </w:r>
      <w:r w:rsidR="00294A1C" w:rsidRPr="00A54BC5">
        <w:rPr>
          <w:rFonts w:asciiTheme="minorHAnsi" w:hAnsiTheme="minorHAnsi" w:cstheme="minorHAnsi"/>
          <w:lang w:val="de-CH"/>
        </w:rPr>
        <w:t xml:space="preserve"> </w:t>
      </w:r>
      <w:r w:rsidR="00E005EB"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standortübergreifendes</w:t>
      </w:r>
      <w:r w:rsidR="00FC4E00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,</w:t>
      </w:r>
      <w:r w:rsidR="00E005EB"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 agiles Führungsteam.</w:t>
      </w:r>
      <w:r w:rsidR="00450460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 </w:t>
      </w:r>
    </w:p>
    <w:p w14:paraId="1E2234FD" w14:textId="77777777" w:rsidR="00D052B0" w:rsidRPr="00DE1DAF" w:rsidRDefault="00D052B0" w:rsidP="00294A1C">
      <w:pPr>
        <w:spacing w:line="280" w:lineRule="atLeast"/>
        <w:jc w:val="both"/>
        <w:rPr>
          <w:lang w:val="de-CH"/>
        </w:rPr>
      </w:pPr>
    </w:p>
    <w:p w14:paraId="215790E6" w14:textId="77777777" w:rsidR="00414D72" w:rsidRPr="00DE1DAF" w:rsidRDefault="00414D72" w:rsidP="00414D72">
      <w:pPr>
        <w:spacing w:line="240" w:lineRule="atLeast"/>
        <w:jc w:val="both"/>
        <w:rPr>
          <w:sz w:val="18"/>
          <w:szCs w:val="18"/>
          <w:lang w:val="de-CH"/>
        </w:rPr>
      </w:pPr>
    </w:p>
    <w:p w14:paraId="375E89DE" w14:textId="77777777" w:rsidR="00414D72" w:rsidRPr="00DE1DAF" w:rsidRDefault="00414D72" w:rsidP="00414D72">
      <w:pPr>
        <w:spacing w:line="240" w:lineRule="atLeast"/>
        <w:jc w:val="both"/>
        <w:rPr>
          <w:b/>
          <w:sz w:val="18"/>
          <w:szCs w:val="18"/>
          <w:u w:val="single"/>
          <w:lang w:val="de-CH"/>
        </w:rPr>
      </w:pPr>
      <w:r w:rsidRPr="00DE1DAF">
        <w:rPr>
          <w:b/>
          <w:sz w:val="18"/>
          <w:szCs w:val="18"/>
          <w:u w:val="single"/>
          <w:lang w:val="de-CH"/>
        </w:rPr>
        <w:t>Über T&amp;N</w:t>
      </w:r>
    </w:p>
    <w:p w14:paraId="40DBD9F9" w14:textId="77777777" w:rsidR="00414D72" w:rsidRPr="00DE1DAF" w:rsidRDefault="00414D72" w:rsidP="00414D72">
      <w:pPr>
        <w:spacing w:line="240" w:lineRule="atLeast"/>
        <w:jc w:val="both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T&amp;N steht für massgeschneiderte </w:t>
      </w:r>
      <w:r w:rsidR="00061A3B">
        <w:rPr>
          <w:sz w:val="18"/>
          <w:szCs w:val="18"/>
          <w:lang w:val="de-CH"/>
        </w:rPr>
        <w:t>ICT</w:t>
      </w:r>
      <w:r w:rsidRPr="00DE1DAF">
        <w:rPr>
          <w:sz w:val="18"/>
          <w:szCs w:val="18"/>
          <w:lang w:val="de-CH"/>
        </w:rPr>
        <w:t>-Lösungen im Business-Umfeld. T&amp;N hilft Unternehmen jeder Grösse und Branche, durch die passende Information &amp; Communication Technology effizienter und agiler zu werden. Dabei setzt das Unternehmen auf eine nachhaltige Transformation und digitale Gestaltung der Zukunft. Das inhabergeführte Unternehmen wurde 1996 gegründet. Die T&amp;N Gruppe beschäftigt heute rund 200 Mitarbeitende an 11 Standorten in der Schweiz und in Österreich.</w:t>
      </w:r>
    </w:p>
    <w:p w14:paraId="4D45F482" w14:textId="77777777" w:rsidR="009C55E7" w:rsidRPr="00DE1DAF" w:rsidRDefault="009C55E7" w:rsidP="00414D72">
      <w:pPr>
        <w:spacing w:line="240" w:lineRule="atLeast"/>
        <w:jc w:val="both"/>
        <w:rPr>
          <w:sz w:val="18"/>
          <w:szCs w:val="18"/>
          <w:lang w:val="de-CH"/>
        </w:rPr>
      </w:pPr>
    </w:p>
    <w:p w14:paraId="0FC1EAE8" w14:textId="77777777" w:rsidR="00414D72" w:rsidRPr="00DE1DAF" w:rsidRDefault="00414D72" w:rsidP="00414D72">
      <w:pPr>
        <w:spacing w:line="240" w:lineRule="atLeast"/>
        <w:jc w:val="both"/>
        <w:rPr>
          <w:sz w:val="18"/>
          <w:szCs w:val="18"/>
          <w:lang w:val="de-CH"/>
        </w:rPr>
      </w:pPr>
    </w:p>
    <w:p w14:paraId="1D5D8B4B" w14:textId="77777777" w:rsidR="00414D72" w:rsidRPr="00DE1DAF" w:rsidRDefault="00414D72" w:rsidP="00414D72">
      <w:pPr>
        <w:spacing w:line="240" w:lineRule="atLeast"/>
        <w:rPr>
          <w:b/>
          <w:sz w:val="18"/>
          <w:szCs w:val="18"/>
          <w:lang w:val="de-CH"/>
        </w:rPr>
      </w:pPr>
      <w:r w:rsidRPr="00DE1DAF">
        <w:rPr>
          <w:b/>
          <w:sz w:val="18"/>
          <w:szCs w:val="18"/>
          <w:lang w:val="de-CH"/>
        </w:rPr>
        <w:t>Medien-Kontakt:</w:t>
      </w:r>
    </w:p>
    <w:p w14:paraId="28B57AE3" w14:textId="75D4CA99" w:rsidR="00414D72" w:rsidRPr="00DE1DAF" w:rsidRDefault="00414D72" w:rsidP="00414D72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>Valérie Locher</w:t>
      </w:r>
      <w:r w:rsidR="008C59FA" w:rsidRPr="00DE1DAF">
        <w:rPr>
          <w:sz w:val="18"/>
          <w:szCs w:val="18"/>
          <w:lang w:val="de-CH"/>
        </w:rPr>
        <w:t xml:space="preserve">, </w:t>
      </w:r>
      <w:r w:rsidRPr="00DE1DAF">
        <w:rPr>
          <w:sz w:val="18"/>
          <w:szCs w:val="18"/>
          <w:lang w:val="de-CH"/>
        </w:rPr>
        <w:t>Marketing &amp; Communication Manager</w:t>
      </w:r>
    </w:p>
    <w:p w14:paraId="55382A9C" w14:textId="77777777" w:rsidR="00414D72" w:rsidRPr="00DE1DAF" w:rsidRDefault="00414D72" w:rsidP="00414D72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T&amp;N Group </w:t>
      </w:r>
    </w:p>
    <w:p w14:paraId="66C77BD6" w14:textId="77777777" w:rsidR="00414D72" w:rsidRPr="00DE1DAF" w:rsidRDefault="00414D72" w:rsidP="00414D72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Industriestrasse 2 – 8305 Dietlikon </w:t>
      </w:r>
    </w:p>
    <w:p w14:paraId="0DE6A06E" w14:textId="77777777" w:rsidR="00414D72" w:rsidRPr="00DE1DAF" w:rsidRDefault="00414D72" w:rsidP="00414D72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Tel. +41 44 835 32 88 – </w:t>
      </w:r>
      <w:hyperlink r:id="rId8" w:history="1">
        <w:r w:rsidRPr="00DE1DAF">
          <w:rPr>
            <w:sz w:val="18"/>
            <w:szCs w:val="18"/>
            <w:lang w:val="de-CH"/>
          </w:rPr>
          <w:t>valerie.locher@tn-ict.com</w:t>
        </w:r>
      </w:hyperlink>
    </w:p>
    <w:p w14:paraId="63A54DB6" w14:textId="77777777" w:rsidR="00107F09" w:rsidRPr="00DE1DAF" w:rsidRDefault="00414D72" w:rsidP="0043073C">
      <w:pPr>
        <w:spacing w:line="240" w:lineRule="atLeast"/>
        <w:jc w:val="both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>www.tn-ict.com</w:t>
      </w:r>
    </w:p>
    <w:sectPr w:rsidR="00107F09" w:rsidRPr="00DE1DAF" w:rsidSect="00136FC5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472" w:right="1418" w:bottom="1134" w:left="1418" w:header="1247" w:footer="499" w:gutter="0"/>
      <w:paperSrc w:first="1284" w:other="1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E7518" w14:textId="77777777" w:rsidR="00414D72" w:rsidRDefault="00414D72" w:rsidP="00F91D37">
      <w:r>
        <w:separator/>
      </w:r>
    </w:p>
  </w:endnote>
  <w:endnote w:type="continuationSeparator" w:id="0">
    <w:p w14:paraId="7FC039D5" w14:textId="77777777" w:rsidR="00414D72" w:rsidRDefault="00414D72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3538C" w14:textId="77777777" w:rsidR="003A1F09" w:rsidRPr="00C12753" w:rsidRDefault="003A1F09" w:rsidP="00C12753">
    <w:pPr>
      <w:pStyle w:val="Fuzeile"/>
    </w:pPr>
    <w:r>
      <w:t>T&amp;N AG</w:t>
    </w:r>
    <w:r>
      <w:tab/>
      <w:t>Dietlikon   Zürich   Frauenfeld   Olten   Basel   Sursee   Bussigny</w:t>
    </w:r>
    <w:r>
      <w:tab/>
    </w:r>
    <w:r w:rsidRPr="00C12753">
      <w:t>T +41 44 835 36 36</w:t>
    </w:r>
  </w:p>
  <w:p w14:paraId="4F0911A7" w14:textId="77777777" w:rsidR="00870017" w:rsidRPr="004C47BE" w:rsidRDefault="003A1F09" w:rsidP="00C12753">
    <w:pPr>
      <w:pStyle w:val="Fuzeile"/>
    </w:pPr>
    <w:r>
      <w:t>T&amp;N GmbH</w:t>
    </w:r>
    <w:r>
      <w:tab/>
      <w:t>Wien   Traun   Innsbruck   Klagenfurt</w:t>
    </w:r>
    <w:r>
      <w:tab/>
    </w:r>
    <w:r w:rsidRPr="00C12753">
      <w:t>tn-ict.com   info@tn-ict.com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54FF3" w14:textId="7C512A53" w:rsidR="00C12753" w:rsidRPr="00351E9A" w:rsidRDefault="00C12753" w:rsidP="00C12753">
    <w:pPr>
      <w:pStyle w:val="Fuzeile"/>
      <w:rPr>
        <w:color w:val="9B9B9B"/>
      </w:rPr>
    </w:pPr>
    <w:r w:rsidRPr="00351E9A">
      <w:rPr>
        <w:color w:val="9B9B9B"/>
      </w:rPr>
      <w:t>T&amp;N AG</w:t>
    </w:r>
    <w:r w:rsidRPr="00351E9A">
      <w:rPr>
        <w:color w:val="9B9B9B"/>
      </w:rPr>
      <w:tab/>
      <w:t>Dietlikon   Zürich   Frauenfeld   Olten   Basel   </w:t>
    </w:r>
    <w:r w:rsidR="003B5158">
      <w:rPr>
        <w:color w:val="9B9B9B"/>
      </w:rPr>
      <w:t>Emmen</w:t>
    </w:r>
    <w:r w:rsidRPr="00351E9A">
      <w:rPr>
        <w:color w:val="9B9B9B"/>
      </w:rPr>
      <w:t>   Bussigny</w:t>
    </w:r>
    <w:r w:rsidRPr="00351E9A">
      <w:rPr>
        <w:color w:val="9B9B9B"/>
      </w:rPr>
      <w:tab/>
      <w:t>T +41 44 835 36 36</w:t>
    </w:r>
  </w:p>
  <w:p w14:paraId="0539014F" w14:textId="77777777" w:rsidR="005C51C9" w:rsidRPr="00351E9A" w:rsidRDefault="00C12753" w:rsidP="00C12753">
    <w:pPr>
      <w:pStyle w:val="Fuzeile"/>
      <w:rPr>
        <w:color w:val="9B9B9B"/>
      </w:rPr>
    </w:pPr>
    <w:r w:rsidRPr="00351E9A">
      <w:rPr>
        <w:color w:val="9B9B9B"/>
      </w:rPr>
      <w:t>T&amp;N GmbH</w:t>
    </w:r>
    <w:r w:rsidRPr="00351E9A">
      <w:rPr>
        <w:color w:val="9B9B9B"/>
      </w:rPr>
      <w:tab/>
      <w:t>Wien   Traun   Innsbruck   Klagenfurt</w:t>
    </w:r>
    <w:r w:rsidRPr="00351E9A">
      <w:rPr>
        <w:color w:val="9B9B9B"/>
      </w:rPr>
      <w:tab/>
      <w:t>tn-ict.com   info@tn-ict.com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B7060" w14:textId="77777777" w:rsidR="00414D72" w:rsidRDefault="00414D72" w:rsidP="00F91D37">
      <w:r>
        <w:separator/>
      </w:r>
    </w:p>
  </w:footnote>
  <w:footnote w:type="continuationSeparator" w:id="0">
    <w:p w14:paraId="24DA3629" w14:textId="77777777" w:rsidR="00414D72" w:rsidRDefault="00414D72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0B0B6" w14:textId="77777777" w:rsidR="004C47BE" w:rsidRDefault="00D63D6C">
    <w:pPr>
      <w:pStyle w:val="Kopfzeile"/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2575" behindDoc="0" locked="1" layoutInCell="1" allowOverlap="1" wp14:anchorId="35E484CE" wp14:editId="1AC79A5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3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9" name="Grafik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Rechteck 2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791B61" id="Gruppieren 3" o:spid="_x0000_s1026" style="position:absolute;margin-left:0;margin-top:0;width:184.25pt;height:56.7pt;z-index:251672575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9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">
                <v:imagedata r:id="rId2" o:title=""/>
              </v:shape>
              <v:rect id="Rechteck 2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" filled="f" stroked="f" strokeweight="2pt"/>
              <w10:wrap anchorx="page" anchory="page"/>
              <w10:anchorlock/>
            </v:group>
          </w:pict>
        </mc:Fallback>
      </mc:AlternateContent>
    </w:r>
  </w:p>
  <w:p w14:paraId="6CA81546" w14:textId="77777777" w:rsidR="005C6148" w:rsidRPr="005C51C9" w:rsidRDefault="004C47BE" w:rsidP="00D15FAE">
    <w:pPr>
      <w:pStyle w:val="Seitenzahlen"/>
    </w:pPr>
    <w:r w:rsidRPr="005C51C9">
      <w:t xml:space="preserve">Seite </w:t>
    </w:r>
    <w:r w:rsidRPr="005C51C9">
      <w:fldChar w:fldCharType="begin"/>
    </w:r>
    <w:r w:rsidRPr="005C51C9">
      <w:instrText>PAGE   \* MERGEFORMAT</w:instrText>
    </w:r>
    <w:r w:rsidRPr="005C51C9">
      <w:fldChar w:fldCharType="separate"/>
    </w:r>
    <w:r w:rsidRPr="005C51C9">
      <w:t>3</w:t>
    </w:r>
    <w:r w:rsidRPr="005C51C9">
      <w:fldChar w:fldCharType="end"/>
    </w:r>
    <w:r w:rsidRPr="005C51C9">
      <w:t xml:space="preserve"> von </w:t>
    </w:r>
    <w:fldSimple w:instr=" NUMPAGES   \* MERGEFORMAT ">
      <w:r w:rsidR="001721E5">
        <w:t>1</w:t>
      </w:r>
    </w:fldSimple>
    <w:r w:rsidRPr="005C51C9">
      <w:rPr>
        <w:lang w:eastAsia="de-CH"/>
      </w:rPr>
      <mc:AlternateContent>
        <mc:Choice Requires="wps">
          <w:drawing>
            <wp:anchor distT="0" distB="0" distL="114300" distR="114300" simplePos="0" relativeHeight="251668479" behindDoc="0" locked="1" layoutInCell="1" allowOverlap="1" wp14:anchorId="7677FA34" wp14:editId="73C6827E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68CA3" w14:textId="77777777" w:rsidR="004C47BE" w:rsidRDefault="004C47BE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702E4020" w14:textId="77777777" w:rsidR="004C47BE" w:rsidRDefault="004C47BE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7FA34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9.9pt;margin-top:9.9pt;width:228.45pt;height:21.55pt;z-index:2516684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" filled="f" stroked="f" strokeweight=".5pt">
              <v:textbox inset="0,0,0,0">
                <w:txbxContent>
                  <w:p w14:paraId="63668CA3" w14:textId="77777777" w:rsidR="004C47BE" w:rsidRDefault="004C47BE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702E4020" w14:textId="77777777" w:rsidR="004C47BE" w:rsidRDefault="004C47BE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98563" w14:textId="77777777" w:rsidR="005C51C9" w:rsidRDefault="00D63D6C" w:rsidP="00D63D6C">
    <w:pPr>
      <w:pStyle w:val="Kopfzeile"/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5647" behindDoc="0" locked="1" layoutInCell="1" allowOverlap="1" wp14:anchorId="2189014E" wp14:editId="2003C59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12" name="Gruppieren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13" name="Grafik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Rechteck 14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7841C8" id="Gruppieren 12" o:spid="_x0000_s1026" style="position:absolute;margin-left:0;margin-top:0;width:184.25pt;height:56.7pt;z-index:251675647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3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">
                <v:imagedata r:id="rId2" o:title=""/>
              </v:shape>
              <v:rect id="Rechteck 14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" filled="f" stroked="f" strokeweight="2pt"/>
              <w10:wrap anchorx="page" anchory="page"/>
              <w10:anchorlock/>
            </v:group>
          </w:pict>
        </mc:Fallback>
      </mc:AlternateContent>
    </w:r>
    <w:r w:rsidRPr="005C51C9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4623" behindDoc="0" locked="1" layoutInCell="1" allowOverlap="1" wp14:anchorId="4BC0B4F5" wp14:editId="3AEAF930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15" name="Textfeld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9E699" w14:textId="77777777" w:rsidR="00D63D6C" w:rsidRDefault="00D63D6C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1EB0294A" w14:textId="77777777" w:rsidR="00D63D6C" w:rsidRDefault="00D63D6C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C0B4F5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margin-left:9.9pt;margin-top:9.9pt;width:228.45pt;height:21.55pt;z-index:2516746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" filled="f" stroked="f" strokeweight=".5pt">
              <v:textbox inset="0,0,0,0">
                <w:txbxContent>
                  <w:p w14:paraId="0A19E699" w14:textId="77777777" w:rsidR="00D63D6C" w:rsidRDefault="00D63D6C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1EB0294A" w14:textId="77777777" w:rsidR="00D63D6C" w:rsidRDefault="00D63D6C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D46FD"/>
    <w:multiLevelType w:val="multilevel"/>
    <w:tmpl w:val="0E820038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06DE1"/>
    <w:multiLevelType w:val="multilevel"/>
    <w:tmpl w:val="5808B4D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17"/>
  </w:num>
  <w:num w:numId="13">
    <w:abstractNumId w:val="14"/>
  </w:num>
  <w:num w:numId="14">
    <w:abstractNumId w:val="25"/>
  </w:num>
  <w:num w:numId="15">
    <w:abstractNumId w:val="24"/>
  </w:num>
  <w:num w:numId="16">
    <w:abstractNumId w:val="10"/>
  </w:num>
  <w:num w:numId="17">
    <w:abstractNumId w:val="15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3"/>
  </w:num>
  <w:num w:numId="21">
    <w:abstractNumId w:val="20"/>
  </w:num>
  <w:num w:numId="22">
    <w:abstractNumId w:val="19"/>
  </w:num>
  <w:num w:numId="23">
    <w:abstractNumId w:val="11"/>
  </w:num>
  <w:num w:numId="24">
    <w:abstractNumId w:val="16"/>
  </w:num>
  <w:num w:numId="25">
    <w:abstractNumId w:val="21"/>
  </w:num>
  <w:num w:numId="26">
    <w:abstractNumId w:val="18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D72"/>
    <w:rsid w:val="00002978"/>
    <w:rsid w:val="0001010F"/>
    <w:rsid w:val="00025CEC"/>
    <w:rsid w:val="00025FE2"/>
    <w:rsid w:val="000266B7"/>
    <w:rsid w:val="00032815"/>
    <w:rsid w:val="00032B92"/>
    <w:rsid w:val="000409C8"/>
    <w:rsid w:val="000411EF"/>
    <w:rsid w:val="00041700"/>
    <w:rsid w:val="00061A3B"/>
    <w:rsid w:val="00063BC2"/>
    <w:rsid w:val="00067D00"/>
    <w:rsid w:val="000701F1"/>
    <w:rsid w:val="00071780"/>
    <w:rsid w:val="00096E8E"/>
    <w:rsid w:val="000A1884"/>
    <w:rsid w:val="000B4913"/>
    <w:rsid w:val="000B595D"/>
    <w:rsid w:val="000B5F2D"/>
    <w:rsid w:val="000C49C1"/>
    <w:rsid w:val="000D1743"/>
    <w:rsid w:val="000D196C"/>
    <w:rsid w:val="000D1BB6"/>
    <w:rsid w:val="000E756F"/>
    <w:rsid w:val="0010021F"/>
    <w:rsid w:val="00102345"/>
    <w:rsid w:val="00104D58"/>
    <w:rsid w:val="00106688"/>
    <w:rsid w:val="00107F09"/>
    <w:rsid w:val="001134C7"/>
    <w:rsid w:val="00113CB8"/>
    <w:rsid w:val="0012151C"/>
    <w:rsid w:val="00136FC5"/>
    <w:rsid w:val="001375AB"/>
    <w:rsid w:val="00144122"/>
    <w:rsid w:val="00154677"/>
    <w:rsid w:val="00167916"/>
    <w:rsid w:val="00171870"/>
    <w:rsid w:val="001721E5"/>
    <w:rsid w:val="001957AD"/>
    <w:rsid w:val="001A2AFD"/>
    <w:rsid w:val="001F4A7E"/>
    <w:rsid w:val="001F4B8C"/>
    <w:rsid w:val="00201CA0"/>
    <w:rsid w:val="00215582"/>
    <w:rsid w:val="0022685B"/>
    <w:rsid w:val="0023205B"/>
    <w:rsid w:val="0025644A"/>
    <w:rsid w:val="00267F71"/>
    <w:rsid w:val="002726D9"/>
    <w:rsid w:val="00282F92"/>
    <w:rsid w:val="00284D3B"/>
    <w:rsid w:val="002902DE"/>
    <w:rsid w:val="00290E37"/>
    <w:rsid w:val="00294A1C"/>
    <w:rsid w:val="002B0BA9"/>
    <w:rsid w:val="002C402C"/>
    <w:rsid w:val="002D0077"/>
    <w:rsid w:val="002D0CAC"/>
    <w:rsid w:val="002D272F"/>
    <w:rsid w:val="002D38AE"/>
    <w:rsid w:val="002E5F67"/>
    <w:rsid w:val="002F06AA"/>
    <w:rsid w:val="002F3509"/>
    <w:rsid w:val="002F68A2"/>
    <w:rsid w:val="0030245A"/>
    <w:rsid w:val="00303B73"/>
    <w:rsid w:val="0032330D"/>
    <w:rsid w:val="0032449C"/>
    <w:rsid w:val="00330416"/>
    <w:rsid w:val="00333A1B"/>
    <w:rsid w:val="003514EE"/>
    <w:rsid w:val="00351E53"/>
    <w:rsid w:val="00351E9A"/>
    <w:rsid w:val="00363671"/>
    <w:rsid w:val="00364EE3"/>
    <w:rsid w:val="003757E4"/>
    <w:rsid w:val="00375834"/>
    <w:rsid w:val="003A1F09"/>
    <w:rsid w:val="003B5158"/>
    <w:rsid w:val="003C3D32"/>
    <w:rsid w:val="003D0FAA"/>
    <w:rsid w:val="003D7015"/>
    <w:rsid w:val="003F1A56"/>
    <w:rsid w:val="00403B6E"/>
    <w:rsid w:val="004125E5"/>
    <w:rsid w:val="00414D72"/>
    <w:rsid w:val="0043073C"/>
    <w:rsid w:val="00450460"/>
    <w:rsid w:val="00452D49"/>
    <w:rsid w:val="00486DBB"/>
    <w:rsid w:val="00490582"/>
    <w:rsid w:val="0049194A"/>
    <w:rsid w:val="004929C0"/>
    <w:rsid w:val="00494FD7"/>
    <w:rsid w:val="00495F83"/>
    <w:rsid w:val="004A039B"/>
    <w:rsid w:val="004B0FDB"/>
    <w:rsid w:val="004C1329"/>
    <w:rsid w:val="004C3880"/>
    <w:rsid w:val="004C47BE"/>
    <w:rsid w:val="004D0F2F"/>
    <w:rsid w:val="004D179F"/>
    <w:rsid w:val="004D5B31"/>
    <w:rsid w:val="004E79F1"/>
    <w:rsid w:val="00500294"/>
    <w:rsid w:val="00525B02"/>
    <w:rsid w:val="00526C93"/>
    <w:rsid w:val="0053441D"/>
    <w:rsid w:val="00535EA2"/>
    <w:rsid w:val="00537410"/>
    <w:rsid w:val="00550787"/>
    <w:rsid w:val="00552F42"/>
    <w:rsid w:val="00591832"/>
    <w:rsid w:val="00592841"/>
    <w:rsid w:val="005A23D6"/>
    <w:rsid w:val="005A357F"/>
    <w:rsid w:val="005A41E1"/>
    <w:rsid w:val="005B28E3"/>
    <w:rsid w:val="005B4DEC"/>
    <w:rsid w:val="005B6FD0"/>
    <w:rsid w:val="005C51C9"/>
    <w:rsid w:val="005C6148"/>
    <w:rsid w:val="005E0879"/>
    <w:rsid w:val="005F46DD"/>
    <w:rsid w:val="006044D5"/>
    <w:rsid w:val="006068A8"/>
    <w:rsid w:val="00622FDC"/>
    <w:rsid w:val="00625020"/>
    <w:rsid w:val="00642F26"/>
    <w:rsid w:val="0065274C"/>
    <w:rsid w:val="00686D14"/>
    <w:rsid w:val="00687ED7"/>
    <w:rsid w:val="00693D2F"/>
    <w:rsid w:val="006C144C"/>
    <w:rsid w:val="006C23DE"/>
    <w:rsid w:val="006C6B34"/>
    <w:rsid w:val="006E0F4E"/>
    <w:rsid w:val="006E4AF1"/>
    <w:rsid w:val="006E6943"/>
    <w:rsid w:val="006F0345"/>
    <w:rsid w:val="006F0469"/>
    <w:rsid w:val="007040B6"/>
    <w:rsid w:val="00705076"/>
    <w:rsid w:val="00711147"/>
    <w:rsid w:val="00712BCD"/>
    <w:rsid w:val="00722FA2"/>
    <w:rsid w:val="007277E3"/>
    <w:rsid w:val="00731A17"/>
    <w:rsid w:val="00733624"/>
    <w:rsid w:val="00734458"/>
    <w:rsid w:val="00734CA5"/>
    <w:rsid w:val="007419CF"/>
    <w:rsid w:val="0074241C"/>
    <w:rsid w:val="0074487E"/>
    <w:rsid w:val="00746273"/>
    <w:rsid w:val="007608F9"/>
    <w:rsid w:val="007669ED"/>
    <w:rsid w:val="007721BF"/>
    <w:rsid w:val="00774E70"/>
    <w:rsid w:val="0078181E"/>
    <w:rsid w:val="00793446"/>
    <w:rsid w:val="00796CEE"/>
    <w:rsid w:val="007C0B2A"/>
    <w:rsid w:val="007E0460"/>
    <w:rsid w:val="0080659D"/>
    <w:rsid w:val="00811431"/>
    <w:rsid w:val="00830220"/>
    <w:rsid w:val="008414D7"/>
    <w:rsid w:val="00841B44"/>
    <w:rsid w:val="00857D8A"/>
    <w:rsid w:val="008669E8"/>
    <w:rsid w:val="00870017"/>
    <w:rsid w:val="00883CC4"/>
    <w:rsid w:val="00891C2C"/>
    <w:rsid w:val="008C59FA"/>
    <w:rsid w:val="008E3E22"/>
    <w:rsid w:val="00914410"/>
    <w:rsid w:val="009173D5"/>
    <w:rsid w:val="00924F09"/>
    <w:rsid w:val="00925BE5"/>
    <w:rsid w:val="0093619F"/>
    <w:rsid w:val="009427E5"/>
    <w:rsid w:val="009454B7"/>
    <w:rsid w:val="009613D8"/>
    <w:rsid w:val="00974275"/>
    <w:rsid w:val="009804FC"/>
    <w:rsid w:val="0098474B"/>
    <w:rsid w:val="00995CBA"/>
    <w:rsid w:val="0099678C"/>
    <w:rsid w:val="009B0C96"/>
    <w:rsid w:val="009C222B"/>
    <w:rsid w:val="009C55E7"/>
    <w:rsid w:val="009C67A8"/>
    <w:rsid w:val="009D201B"/>
    <w:rsid w:val="009D5D9C"/>
    <w:rsid w:val="009E2171"/>
    <w:rsid w:val="00A06F53"/>
    <w:rsid w:val="00A211F7"/>
    <w:rsid w:val="00A43EDD"/>
    <w:rsid w:val="00A5451D"/>
    <w:rsid w:val="00A54BC5"/>
    <w:rsid w:val="00A55C83"/>
    <w:rsid w:val="00A57815"/>
    <w:rsid w:val="00A62F82"/>
    <w:rsid w:val="00A62FAD"/>
    <w:rsid w:val="00A70CDC"/>
    <w:rsid w:val="00A7133D"/>
    <w:rsid w:val="00A71851"/>
    <w:rsid w:val="00A72723"/>
    <w:rsid w:val="00A83AB4"/>
    <w:rsid w:val="00AA56D2"/>
    <w:rsid w:val="00AB79F5"/>
    <w:rsid w:val="00AC2D5B"/>
    <w:rsid w:val="00AD36B2"/>
    <w:rsid w:val="00AF47AE"/>
    <w:rsid w:val="00AF7CA8"/>
    <w:rsid w:val="00B031F2"/>
    <w:rsid w:val="00B11A9B"/>
    <w:rsid w:val="00B2380F"/>
    <w:rsid w:val="00B24B2A"/>
    <w:rsid w:val="00B32ABB"/>
    <w:rsid w:val="00B41FD3"/>
    <w:rsid w:val="00B426D3"/>
    <w:rsid w:val="00B431DE"/>
    <w:rsid w:val="00B452C0"/>
    <w:rsid w:val="00B62AD9"/>
    <w:rsid w:val="00B6434A"/>
    <w:rsid w:val="00B70D03"/>
    <w:rsid w:val="00B803E7"/>
    <w:rsid w:val="00B82E14"/>
    <w:rsid w:val="00BA4DDE"/>
    <w:rsid w:val="00BC655F"/>
    <w:rsid w:val="00BD344E"/>
    <w:rsid w:val="00BE035A"/>
    <w:rsid w:val="00BE1E62"/>
    <w:rsid w:val="00BE6D63"/>
    <w:rsid w:val="00BF7052"/>
    <w:rsid w:val="00C05FAB"/>
    <w:rsid w:val="00C12753"/>
    <w:rsid w:val="00C14AF4"/>
    <w:rsid w:val="00C3674D"/>
    <w:rsid w:val="00C43EDE"/>
    <w:rsid w:val="00C44A2C"/>
    <w:rsid w:val="00C51D2F"/>
    <w:rsid w:val="00C76178"/>
    <w:rsid w:val="00C771C5"/>
    <w:rsid w:val="00C77C9B"/>
    <w:rsid w:val="00CA348A"/>
    <w:rsid w:val="00CB2CE6"/>
    <w:rsid w:val="00CF08BB"/>
    <w:rsid w:val="00CF1E53"/>
    <w:rsid w:val="00D052B0"/>
    <w:rsid w:val="00D150C2"/>
    <w:rsid w:val="00D15FAE"/>
    <w:rsid w:val="00D17F89"/>
    <w:rsid w:val="00D30E68"/>
    <w:rsid w:val="00D47A54"/>
    <w:rsid w:val="00D57397"/>
    <w:rsid w:val="00D61996"/>
    <w:rsid w:val="00D63D6C"/>
    <w:rsid w:val="00D654CD"/>
    <w:rsid w:val="00D9415C"/>
    <w:rsid w:val="00DA469E"/>
    <w:rsid w:val="00DB0EC7"/>
    <w:rsid w:val="00DB7675"/>
    <w:rsid w:val="00DC6BA8"/>
    <w:rsid w:val="00DD254C"/>
    <w:rsid w:val="00DD4222"/>
    <w:rsid w:val="00DE1DAF"/>
    <w:rsid w:val="00DF757D"/>
    <w:rsid w:val="00E005EB"/>
    <w:rsid w:val="00E14CD2"/>
    <w:rsid w:val="00E2181C"/>
    <w:rsid w:val="00E22CF4"/>
    <w:rsid w:val="00E2403B"/>
    <w:rsid w:val="00E25DCD"/>
    <w:rsid w:val="00E269E1"/>
    <w:rsid w:val="00E45F13"/>
    <w:rsid w:val="00E510BC"/>
    <w:rsid w:val="00E52BA4"/>
    <w:rsid w:val="00E5678B"/>
    <w:rsid w:val="00E575F4"/>
    <w:rsid w:val="00E61256"/>
    <w:rsid w:val="00E73CB2"/>
    <w:rsid w:val="00E839BA"/>
    <w:rsid w:val="00E8428A"/>
    <w:rsid w:val="00EA59B8"/>
    <w:rsid w:val="00EA5A01"/>
    <w:rsid w:val="00EB395D"/>
    <w:rsid w:val="00EC2DF9"/>
    <w:rsid w:val="00ED58F8"/>
    <w:rsid w:val="00EE6E36"/>
    <w:rsid w:val="00EF5683"/>
    <w:rsid w:val="00F016BC"/>
    <w:rsid w:val="00F02461"/>
    <w:rsid w:val="00F0660B"/>
    <w:rsid w:val="00F123AE"/>
    <w:rsid w:val="00F15657"/>
    <w:rsid w:val="00F16C91"/>
    <w:rsid w:val="00F32B93"/>
    <w:rsid w:val="00F5551A"/>
    <w:rsid w:val="00F73331"/>
    <w:rsid w:val="00F75798"/>
    <w:rsid w:val="00F87174"/>
    <w:rsid w:val="00F91D37"/>
    <w:rsid w:val="00F929E9"/>
    <w:rsid w:val="00F9610D"/>
    <w:rsid w:val="00FA31D8"/>
    <w:rsid w:val="00FB1EAC"/>
    <w:rsid w:val="00FB657F"/>
    <w:rsid w:val="00FC4E00"/>
    <w:rsid w:val="00FE7C9C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;"/>
  <w14:docId w14:val="6418FB88"/>
  <w15:docId w15:val="{D6B0B981-BDA9-413C-B41E-FEC8ED0D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18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4D72"/>
    <w:pPr>
      <w:widowControl w:val="0"/>
      <w:spacing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47BE"/>
    <w:pPr>
      <w:keepNext/>
      <w:keepLines/>
      <w:widowControl/>
      <w:spacing w:before="480" w:line="34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  <w:lang w:val="de-CH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47BE"/>
    <w:pPr>
      <w:keepNext/>
      <w:keepLines/>
      <w:widowControl/>
      <w:spacing w:before="240" w:line="320" w:lineRule="atLeast"/>
      <w:outlineLvl w:val="1"/>
    </w:pPr>
    <w:rPr>
      <w:rFonts w:asciiTheme="majorHAnsi" w:eastAsiaTheme="majorEastAsia" w:hAnsiTheme="majorHAnsi" w:cstheme="majorBidi"/>
      <w:b/>
      <w:bCs/>
      <w:sz w:val="22"/>
      <w:szCs w:val="26"/>
      <w:lang w:val="de-CH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514EE"/>
    <w:pPr>
      <w:keepNext/>
      <w:keepLines/>
      <w:widowControl/>
      <w:spacing w:before="240" w:line="260" w:lineRule="atLeast"/>
      <w:outlineLvl w:val="2"/>
    </w:pPr>
    <w:rPr>
      <w:rFonts w:asciiTheme="majorHAnsi" w:eastAsiaTheme="majorEastAsia" w:hAnsiTheme="majorHAnsi" w:cstheme="majorBidi"/>
      <w:b/>
      <w:sz w:val="18"/>
      <w:szCs w:val="24"/>
      <w:lang w:val="de-CH"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B426D3"/>
    <w:pPr>
      <w:keepNext/>
      <w:keepLines/>
      <w:widowControl/>
      <w:spacing w:before="120" w:line="260" w:lineRule="atLeast"/>
      <w:outlineLvl w:val="3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widowControl/>
      <w:spacing w:before="120" w:line="260" w:lineRule="atLeast"/>
      <w:outlineLvl w:val="4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widowControl/>
      <w:spacing w:before="40" w:line="260" w:lineRule="atLeast"/>
      <w:outlineLvl w:val="5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widowControl/>
      <w:spacing w:before="40" w:line="260" w:lineRule="atLeast"/>
      <w:outlineLvl w:val="6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widowControl/>
      <w:spacing w:before="4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widowControl/>
      <w:spacing w:before="4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74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79"/>
    <w:semiHidden/>
    <w:rsid w:val="00F91D3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79"/>
    <w:semiHidden/>
    <w:rsid w:val="006068A8"/>
  </w:style>
  <w:style w:type="paragraph" w:styleId="Fuzeile">
    <w:name w:val="footer"/>
    <w:basedOn w:val="Standard"/>
    <w:link w:val="FuzeileZchn"/>
    <w:uiPriority w:val="80"/>
    <w:semiHidden/>
    <w:rsid w:val="00C12753"/>
    <w:pPr>
      <w:widowControl/>
      <w:tabs>
        <w:tab w:val="left" w:pos="924"/>
        <w:tab w:val="right" w:pos="9070"/>
      </w:tabs>
      <w:spacing w:line="220" w:lineRule="atLeast"/>
    </w:pPr>
    <w:rPr>
      <w:rFonts w:asciiTheme="minorHAnsi" w:eastAsiaTheme="minorHAnsi" w:hAnsiTheme="minorHAnsi" w:cstheme="minorBidi"/>
      <w:noProof/>
      <w:color w:val="9B9B9B" w:themeColor="accent3"/>
      <w:sz w:val="14"/>
      <w:szCs w:val="18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6068A8"/>
    <w:rPr>
      <w:noProof/>
      <w:color w:val="9B9B9B" w:themeColor="accent3"/>
      <w:sz w:val="14"/>
    </w:rPr>
  </w:style>
  <w:style w:type="paragraph" w:customStyle="1" w:styleId="EinfAbs">
    <w:name w:val="[Einf. Abs.]"/>
    <w:basedOn w:val="Standard"/>
    <w:uiPriority w:val="99"/>
    <w:semiHidden/>
    <w:rsid w:val="00F91D3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semiHidden/>
    <w:rsid w:val="009C67A8"/>
    <w:pPr>
      <w:widowControl/>
      <w:spacing w:line="260" w:lineRule="atLeast"/>
      <w:ind w:left="720"/>
      <w:contextualSpacing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C47B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47BE"/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E839BA"/>
    <w:pPr>
      <w:widowControl/>
      <w:spacing w:after="300"/>
      <w:contextualSpacing/>
    </w:pPr>
    <w:rPr>
      <w:rFonts w:asciiTheme="majorHAnsi" w:eastAsiaTheme="majorEastAsia" w:hAnsiTheme="majorHAnsi" w:cstheme="majorBidi"/>
      <w:kern w:val="28"/>
      <w:sz w:val="52"/>
      <w:szCs w:val="52"/>
      <w:lang w:val="de-CH" w:eastAsia="en-US"/>
    </w:rPr>
  </w:style>
  <w:style w:type="character" w:customStyle="1" w:styleId="TitelZchn">
    <w:name w:val="Titel Zchn"/>
    <w:basedOn w:val="Absatz-Standardschriftart"/>
    <w:link w:val="Titel"/>
    <w:uiPriority w:val="11"/>
    <w:rsid w:val="00A06F53"/>
    <w:rPr>
      <w:rFonts w:asciiTheme="majorHAnsi" w:eastAsiaTheme="majorEastAsia" w:hAnsiTheme="majorHAnsi" w:cstheme="majorBidi"/>
      <w:kern w:val="28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E2181C"/>
    <w:pPr>
      <w:widowControl/>
      <w:spacing w:after="240" w:line="340" w:lineRule="atLeast"/>
      <w:contextualSpacing/>
    </w:pPr>
    <w:rPr>
      <w:rFonts w:asciiTheme="majorHAnsi" w:eastAsiaTheme="minorHAnsi" w:hAnsiTheme="majorHAnsi" w:cstheme="minorBidi"/>
      <w:b/>
      <w:sz w:val="24"/>
      <w:szCs w:val="18"/>
      <w:lang w:val="de-CH" w:eastAsia="en-US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E2181C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5C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3514EE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426D3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widowControl/>
      <w:spacing w:line="288" w:lineRule="auto"/>
    </w:pPr>
    <w:rPr>
      <w:rFonts w:asciiTheme="minorHAnsi" w:eastAsiaTheme="minorHAnsi" w:hAnsiTheme="minorHAnsi" w:cstheme="minorBidi"/>
      <w:vanish/>
      <w:color w:val="A6A6A6" w:themeColor="background1" w:themeShade="A6"/>
      <w:sz w:val="14"/>
      <w:szCs w:val="18"/>
      <w:lang w:val="de-CH" w:eastAsia="en-US"/>
    </w:rPr>
  </w:style>
  <w:style w:type="character" w:styleId="BesuchterLink">
    <w:name w:val="FollowedHyperlink"/>
    <w:basedOn w:val="Hyperlink"/>
    <w:uiPriority w:val="75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E839BA"/>
    <w:pPr>
      <w:widowControl/>
      <w:numPr>
        <w:ilvl w:val="1"/>
      </w:numPr>
      <w:spacing w:line="260" w:lineRule="atLeast"/>
    </w:pPr>
    <w:rPr>
      <w:rFonts w:asciiTheme="minorHAnsi" w:eastAsiaTheme="minorEastAsia" w:hAnsiTheme="minorHAnsi" w:cstheme="minorBidi"/>
      <w:color w:val="000000" w:themeColor="text1"/>
      <w:sz w:val="18"/>
      <w:szCs w:val="18"/>
      <w:lang w:val="de-CH" w:eastAsia="en-US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A06F53"/>
    <w:rPr>
      <w:rFonts w:eastAsiaTheme="minorEastAsia"/>
      <w:color w:val="000000" w:themeColor="text1"/>
    </w:rPr>
  </w:style>
  <w:style w:type="paragraph" w:styleId="Datum">
    <w:name w:val="Date"/>
    <w:basedOn w:val="Standard"/>
    <w:next w:val="Standard"/>
    <w:link w:val="DatumZchn"/>
    <w:uiPriority w:val="15"/>
    <w:rsid w:val="00E2181C"/>
    <w:pPr>
      <w:widowControl/>
      <w:spacing w:before="20" w:after="460" w:line="260" w:lineRule="atLeast"/>
    </w:pPr>
    <w:rPr>
      <w:rFonts w:asciiTheme="minorHAnsi" w:eastAsiaTheme="minorHAnsi" w:hAnsiTheme="minorHAnsi" w:cstheme="minorBidi"/>
      <w:sz w:val="14"/>
      <w:szCs w:val="18"/>
      <w:lang w:val="de-CH" w:eastAsia="en-US"/>
    </w:rPr>
  </w:style>
  <w:style w:type="character" w:customStyle="1" w:styleId="DatumZchn">
    <w:name w:val="Datum Zchn"/>
    <w:basedOn w:val="Absatz-Standardschriftart"/>
    <w:link w:val="Datum"/>
    <w:uiPriority w:val="15"/>
    <w:rsid w:val="00DB0EC7"/>
    <w:rPr>
      <w:sz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94FD7"/>
    <w:pPr>
      <w:widowControl/>
    </w:pPr>
    <w:rPr>
      <w:rFonts w:asciiTheme="minorHAnsi" w:eastAsiaTheme="minorHAnsi" w:hAnsiTheme="minorHAnsi" w:cstheme="minorBidi"/>
      <w:sz w:val="16"/>
      <w:lang w:val="de-CH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4FD7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5C51C9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widowControl/>
      <w:spacing w:before="120" w:after="240"/>
    </w:pPr>
    <w:rPr>
      <w:rFonts w:asciiTheme="minorHAnsi" w:eastAsiaTheme="minorHAnsi" w:hAnsiTheme="minorHAnsi" w:cstheme="minorBidi"/>
      <w:b/>
      <w:iCs/>
      <w:sz w:val="18"/>
      <w:szCs w:val="18"/>
      <w:lang w:val="de-CH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widowControl/>
    </w:pPr>
    <w:rPr>
      <w:rFonts w:ascii="Segoe UI" w:eastAsiaTheme="minorHAnsi" w:hAnsi="Segoe UI" w:cs="Segoe UI"/>
      <w:sz w:val="18"/>
      <w:szCs w:val="18"/>
      <w:lang w:val="de-CH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qFormat/>
    <w:rsid w:val="00D15FAE"/>
    <w:pPr>
      <w:spacing w:before="520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567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134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701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de-CH"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  <w:pPr>
      <w:widowControl/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Absenderzeile">
    <w:name w:val="Absenderzeile"/>
    <w:basedOn w:val="Standard"/>
    <w:uiPriority w:val="84"/>
    <w:semiHidden/>
    <w:qFormat/>
    <w:rsid w:val="00215582"/>
    <w:pPr>
      <w:widowControl/>
      <w:pBdr>
        <w:bottom w:val="single" w:sz="2" w:space="2" w:color="auto"/>
      </w:pBdr>
      <w:spacing w:before="20" w:line="220" w:lineRule="atLeast"/>
    </w:pPr>
    <w:rPr>
      <w:rFonts w:asciiTheme="minorHAnsi" w:eastAsiaTheme="minorHAnsi" w:hAnsiTheme="minorHAnsi" w:cstheme="minorBidi"/>
      <w:sz w:val="14"/>
      <w:szCs w:val="14"/>
      <w:lang w:val="de-CH" w:eastAsia="en-US"/>
    </w:rPr>
  </w:style>
  <w:style w:type="paragraph" w:customStyle="1" w:styleId="Nummerierung1">
    <w:name w:val="Nummerierung 1"/>
    <w:basedOn w:val="Standard"/>
    <w:uiPriority w:val="3"/>
    <w:qFormat/>
    <w:rsid w:val="009804FC"/>
    <w:pPr>
      <w:widowControl/>
      <w:numPr>
        <w:ilvl w:val="5"/>
        <w:numId w:val="24"/>
      </w:numPr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Nummerierung2">
    <w:name w:val="Nummerierung 2"/>
    <w:basedOn w:val="Nummerierung1"/>
    <w:uiPriority w:val="3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3"/>
    <w:semiHidden/>
    <w:qFormat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24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5A23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23D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23D6"/>
    <w:rPr>
      <w:rFonts w:ascii="Arial" w:eastAsia="Times New Roman" w:hAnsi="Arial" w:cs="Arial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23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23D6"/>
    <w:rPr>
      <w:rFonts w:ascii="Arial" w:eastAsia="Times New Roman" w:hAnsi="Arial" w:cs="Arial"/>
      <w:b/>
      <w:bCs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locher@tn-ict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T&amp;N ICT Solutions">
      <a:dk1>
        <a:sysClr val="windowText" lastClr="000000"/>
      </a:dk1>
      <a:lt1>
        <a:sysClr val="window" lastClr="FFFFFF"/>
      </a:lt1>
      <a:dk2>
        <a:srgbClr val="E7344F"/>
      </a:dk2>
      <a:lt2>
        <a:srgbClr val="EDEDED"/>
      </a:lt2>
      <a:accent1>
        <a:srgbClr val="A02739"/>
      </a:accent1>
      <a:accent2>
        <a:srgbClr val="152536"/>
      </a:accent2>
      <a:accent3>
        <a:srgbClr val="9B9B9B"/>
      </a:accent3>
      <a:accent4>
        <a:srgbClr val="44515E"/>
      </a:accent4>
      <a:accent5>
        <a:srgbClr val="75889B"/>
      </a:accent5>
      <a:accent6>
        <a:srgbClr val="D0D3D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71DC4147-4155-4B22-9701-CB28E7D3A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T&amp;N ICT Solutions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T&amp;N</dc:creator>
  <cp:lastModifiedBy>Locher Valérie</cp:lastModifiedBy>
  <cp:revision>19</cp:revision>
  <cp:lastPrinted>2020-06-10T06:32:00Z</cp:lastPrinted>
  <dcterms:created xsi:type="dcterms:W3CDTF">2022-11-24T05:49:00Z</dcterms:created>
  <dcterms:modified xsi:type="dcterms:W3CDTF">2023-01-11T08:57:00Z</dcterms:modified>
</cp:coreProperties>
</file>