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3BC17" w14:textId="77777777" w:rsidR="00414D72" w:rsidRPr="00A54BC5" w:rsidRDefault="00414D72" w:rsidP="00414D72">
      <w:pPr>
        <w:ind w:right="-569"/>
        <w:rPr>
          <w:rFonts w:asciiTheme="minorHAnsi" w:hAnsiTheme="minorHAnsi" w:cstheme="minorHAnsi"/>
          <w:b/>
          <w:sz w:val="26"/>
          <w:szCs w:val="26"/>
          <w:lang w:val="de-CH"/>
        </w:rPr>
      </w:pPr>
      <w:r w:rsidRPr="00A54BC5">
        <w:rPr>
          <w:rFonts w:asciiTheme="minorHAnsi" w:hAnsiTheme="minorHAnsi" w:cstheme="minorHAnsi"/>
          <w:b/>
          <w:sz w:val="26"/>
          <w:szCs w:val="26"/>
          <w:lang w:val="de-CH"/>
        </w:rPr>
        <w:t>MEDIENINFORMATION</w:t>
      </w:r>
    </w:p>
    <w:p w14:paraId="0423750F" w14:textId="5BC793BA" w:rsidR="00414D72" w:rsidRPr="00A54BC5" w:rsidRDefault="00414D72" w:rsidP="00414D72">
      <w:pPr>
        <w:ind w:right="-569"/>
        <w:rPr>
          <w:rFonts w:asciiTheme="minorHAnsi" w:hAnsiTheme="minorHAnsi" w:cstheme="minorHAnsi"/>
          <w:b/>
          <w:sz w:val="22"/>
          <w:szCs w:val="22"/>
          <w:lang w:val="de-CH"/>
        </w:rPr>
      </w:pPr>
      <w:r w:rsidRPr="00A54BC5">
        <w:rPr>
          <w:rFonts w:asciiTheme="minorHAnsi" w:hAnsiTheme="minorHAnsi" w:cstheme="minorHAnsi"/>
          <w:sz w:val="22"/>
          <w:szCs w:val="22"/>
          <w:lang w:val="de-CH"/>
        </w:rPr>
        <w:t>Dietlikon</w:t>
      </w:r>
      <w:r w:rsidR="00AA7DC0">
        <w:rPr>
          <w:rFonts w:asciiTheme="minorHAnsi" w:hAnsiTheme="minorHAnsi" w:cstheme="minorHAnsi"/>
          <w:sz w:val="22"/>
          <w:szCs w:val="22"/>
          <w:lang w:val="de-CH"/>
        </w:rPr>
        <w:t>/Wien/München</w:t>
      </w:r>
      <w:r w:rsidRPr="00A54BC5">
        <w:rPr>
          <w:rFonts w:asciiTheme="minorHAnsi" w:hAnsiTheme="minorHAnsi" w:cstheme="minorHAnsi"/>
          <w:sz w:val="22"/>
          <w:szCs w:val="22"/>
          <w:lang w:val="de-CH"/>
        </w:rPr>
        <w:t xml:space="preserve">, </w:t>
      </w:r>
      <w:r w:rsidR="003D7015">
        <w:rPr>
          <w:rFonts w:asciiTheme="minorHAnsi" w:hAnsiTheme="minorHAnsi" w:cstheme="minorHAnsi"/>
          <w:sz w:val="22"/>
          <w:szCs w:val="22"/>
          <w:lang w:val="de-CH"/>
        </w:rPr>
        <w:t>1</w:t>
      </w:r>
      <w:r w:rsidR="00F56539">
        <w:rPr>
          <w:rFonts w:asciiTheme="minorHAnsi" w:hAnsiTheme="minorHAnsi" w:cstheme="minorHAnsi"/>
          <w:sz w:val="22"/>
          <w:szCs w:val="22"/>
          <w:lang w:val="de-CH"/>
        </w:rPr>
        <w:t>7</w:t>
      </w:r>
      <w:r w:rsidRPr="00A54BC5">
        <w:rPr>
          <w:rFonts w:asciiTheme="minorHAnsi" w:hAnsiTheme="minorHAnsi" w:cstheme="minorHAnsi"/>
          <w:sz w:val="22"/>
          <w:szCs w:val="22"/>
          <w:lang w:val="de-CH"/>
        </w:rPr>
        <w:t>.</w:t>
      </w:r>
      <w:r w:rsidR="00E5678B">
        <w:rPr>
          <w:rFonts w:asciiTheme="minorHAnsi" w:hAnsiTheme="minorHAnsi" w:cstheme="minorHAnsi"/>
          <w:sz w:val="22"/>
          <w:szCs w:val="22"/>
          <w:lang w:val="de-CH"/>
        </w:rPr>
        <w:t>0</w:t>
      </w:r>
      <w:r w:rsidR="001D1DF2">
        <w:rPr>
          <w:rFonts w:asciiTheme="minorHAnsi" w:hAnsiTheme="minorHAnsi" w:cstheme="minorHAnsi"/>
          <w:sz w:val="22"/>
          <w:szCs w:val="22"/>
          <w:lang w:val="de-CH"/>
        </w:rPr>
        <w:t>7</w:t>
      </w:r>
      <w:r w:rsidRPr="00A54BC5">
        <w:rPr>
          <w:rFonts w:asciiTheme="minorHAnsi" w:hAnsiTheme="minorHAnsi" w:cstheme="minorHAnsi"/>
          <w:sz w:val="22"/>
          <w:szCs w:val="22"/>
          <w:lang w:val="de-CH"/>
        </w:rPr>
        <w:t>.202</w:t>
      </w:r>
      <w:r w:rsidR="002902DE">
        <w:rPr>
          <w:rFonts w:asciiTheme="minorHAnsi" w:hAnsiTheme="minorHAnsi" w:cstheme="minorHAnsi"/>
          <w:sz w:val="22"/>
          <w:szCs w:val="22"/>
          <w:lang w:val="de-CH"/>
        </w:rPr>
        <w:t>3</w:t>
      </w:r>
    </w:p>
    <w:p w14:paraId="5F4E647D" w14:textId="77777777" w:rsidR="00414D72" w:rsidRPr="00A54BC5" w:rsidRDefault="00414D72" w:rsidP="00414D72">
      <w:pPr>
        <w:rPr>
          <w:rFonts w:asciiTheme="minorHAnsi" w:hAnsiTheme="minorHAnsi" w:cstheme="minorHAnsi"/>
          <w:lang w:val="de-CH"/>
        </w:rPr>
      </w:pPr>
    </w:p>
    <w:p w14:paraId="5D71F769" w14:textId="77777777" w:rsidR="00414D72" w:rsidRPr="00A54BC5" w:rsidRDefault="00414D72" w:rsidP="00414D72">
      <w:pPr>
        <w:rPr>
          <w:rFonts w:asciiTheme="minorHAnsi" w:hAnsiTheme="minorHAnsi" w:cstheme="minorHAnsi"/>
          <w:lang w:val="de-CH"/>
        </w:rPr>
      </w:pPr>
    </w:p>
    <w:p w14:paraId="241FB687" w14:textId="7480A1CC" w:rsidR="00D17F89" w:rsidRPr="00570CF1" w:rsidRDefault="001D1DF2" w:rsidP="00414D72">
      <w:pPr>
        <w:spacing w:line="320" w:lineRule="atLeast"/>
        <w:rPr>
          <w:rFonts w:asciiTheme="minorHAnsi" w:hAnsiTheme="minorHAnsi" w:cstheme="minorHAnsi"/>
          <w:b/>
          <w:sz w:val="28"/>
          <w:szCs w:val="28"/>
          <w:lang w:val="de-CH"/>
        </w:rPr>
      </w:pPr>
      <w:r w:rsidRPr="00570CF1">
        <w:rPr>
          <w:rFonts w:asciiTheme="minorHAnsi" w:hAnsiTheme="minorHAnsi" w:cstheme="minorHAnsi"/>
          <w:b/>
          <w:sz w:val="28"/>
          <w:szCs w:val="28"/>
          <w:lang w:val="de-CH"/>
        </w:rPr>
        <w:t>Five9 und T&amp;N schliessen strategische Partnerschaft</w:t>
      </w:r>
    </w:p>
    <w:p w14:paraId="05CC11CA" w14:textId="77777777" w:rsidR="001D1DF2" w:rsidRPr="00570CF1" w:rsidRDefault="001D1DF2" w:rsidP="00414D72">
      <w:pPr>
        <w:spacing w:line="320" w:lineRule="atLeast"/>
        <w:rPr>
          <w:rFonts w:asciiTheme="minorHAnsi" w:hAnsiTheme="minorHAnsi" w:cstheme="minorHAnsi"/>
          <w:b/>
          <w:sz w:val="22"/>
          <w:szCs w:val="22"/>
          <w:lang w:val="de-CH"/>
        </w:rPr>
      </w:pPr>
    </w:p>
    <w:p w14:paraId="7E351D75" w14:textId="5ECEB18B" w:rsidR="00414D72" w:rsidRPr="00570CF1" w:rsidRDefault="001D1DF2" w:rsidP="00414D72">
      <w:pPr>
        <w:spacing w:line="320" w:lineRule="atLeast"/>
        <w:rPr>
          <w:rFonts w:asciiTheme="minorHAnsi" w:hAnsiTheme="minorHAnsi" w:cstheme="minorHAnsi"/>
          <w:b/>
          <w:sz w:val="22"/>
          <w:szCs w:val="22"/>
          <w:lang w:val="de-CH"/>
        </w:rPr>
      </w:pPr>
      <w:r w:rsidRPr="00570CF1">
        <w:rPr>
          <w:rFonts w:asciiTheme="minorHAnsi" w:hAnsiTheme="minorHAnsi" w:cstheme="minorHAnsi"/>
          <w:b/>
          <w:sz w:val="22"/>
          <w:szCs w:val="22"/>
          <w:lang w:val="de-CH"/>
        </w:rPr>
        <w:t>Durch die neue Kooperation stärken der Contact Center Anbieter Five9 und der ICT-Dienstleister T&amp;N ihre Mark</w:t>
      </w:r>
      <w:r w:rsidR="00F66493">
        <w:rPr>
          <w:rFonts w:asciiTheme="minorHAnsi" w:hAnsiTheme="minorHAnsi" w:cstheme="minorHAnsi"/>
          <w:b/>
          <w:sz w:val="22"/>
          <w:szCs w:val="22"/>
          <w:lang w:val="de-CH"/>
        </w:rPr>
        <w:t>t</w:t>
      </w:r>
      <w:r w:rsidRPr="00570CF1">
        <w:rPr>
          <w:rFonts w:asciiTheme="minorHAnsi" w:hAnsiTheme="minorHAnsi" w:cstheme="minorHAnsi"/>
          <w:b/>
          <w:sz w:val="22"/>
          <w:szCs w:val="22"/>
          <w:lang w:val="de-CH"/>
        </w:rPr>
        <w:t>präsenz in der Schweiz und in Österreich.</w:t>
      </w:r>
    </w:p>
    <w:p w14:paraId="56B80052" w14:textId="77777777" w:rsidR="00414D72" w:rsidRPr="00570CF1" w:rsidRDefault="00414D72" w:rsidP="00414D72">
      <w:pPr>
        <w:spacing w:line="280" w:lineRule="atLeast"/>
        <w:rPr>
          <w:rFonts w:asciiTheme="minorHAnsi" w:hAnsiTheme="minorHAnsi" w:cstheme="minorHAnsi"/>
          <w:lang w:val="de-CH"/>
        </w:rPr>
      </w:pPr>
    </w:p>
    <w:p w14:paraId="6C46B276" w14:textId="0E875F43" w:rsidR="001D1DF2" w:rsidRDefault="00414D72" w:rsidP="001D1DF2">
      <w:pPr>
        <w:spacing w:line="280" w:lineRule="atLeast"/>
        <w:jc w:val="both"/>
        <w:rPr>
          <w:rFonts w:asciiTheme="minorHAnsi" w:hAnsiTheme="minorHAnsi" w:cstheme="minorHAnsi"/>
          <w:lang w:val="de-CH"/>
        </w:rPr>
      </w:pPr>
      <w:r w:rsidRPr="00570CF1">
        <w:rPr>
          <w:rFonts w:asciiTheme="minorHAnsi" w:hAnsiTheme="minorHAnsi" w:cstheme="minorHAnsi"/>
          <w:lang w:val="de-CH"/>
        </w:rPr>
        <w:t>Dietlikon</w:t>
      </w:r>
      <w:r w:rsidR="001D1DF2" w:rsidRPr="00570CF1">
        <w:rPr>
          <w:rFonts w:asciiTheme="minorHAnsi" w:hAnsiTheme="minorHAnsi" w:cstheme="minorHAnsi"/>
          <w:lang w:val="de-CH"/>
        </w:rPr>
        <w:t>/Wien/München</w:t>
      </w:r>
      <w:r w:rsidRPr="00570CF1">
        <w:rPr>
          <w:rFonts w:asciiTheme="minorHAnsi" w:hAnsiTheme="minorHAnsi" w:cstheme="minorHAnsi"/>
          <w:lang w:val="de-CH"/>
        </w:rPr>
        <w:t xml:space="preserve">, </w:t>
      </w:r>
      <w:r w:rsidR="00032815" w:rsidRPr="00570CF1">
        <w:rPr>
          <w:rFonts w:asciiTheme="minorHAnsi" w:hAnsiTheme="minorHAnsi" w:cstheme="minorHAnsi"/>
          <w:lang w:val="de-CH"/>
        </w:rPr>
        <w:t>1</w:t>
      </w:r>
      <w:r w:rsidR="001D1DF2" w:rsidRPr="00570CF1">
        <w:rPr>
          <w:rFonts w:asciiTheme="minorHAnsi" w:hAnsiTheme="minorHAnsi" w:cstheme="minorHAnsi"/>
          <w:lang w:val="de-CH"/>
        </w:rPr>
        <w:t>3</w:t>
      </w:r>
      <w:r w:rsidRPr="00570CF1">
        <w:rPr>
          <w:rFonts w:asciiTheme="minorHAnsi" w:hAnsiTheme="minorHAnsi" w:cstheme="minorHAnsi"/>
          <w:lang w:val="de-CH"/>
        </w:rPr>
        <w:t>.</w:t>
      </w:r>
      <w:r w:rsidR="00E5678B" w:rsidRPr="00570CF1">
        <w:rPr>
          <w:rFonts w:asciiTheme="minorHAnsi" w:hAnsiTheme="minorHAnsi" w:cstheme="minorHAnsi"/>
          <w:lang w:val="de-CH"/>
        </w:rPr>
        <w:t>0</w:t>
      </w:r>
      <w:r w:rsidR="001D1DF2" w:rsidRPr="00570CF1">
        <w:rPr>
          <w:rFonts w:asciiTheme="minorHAnsi" w:hAnsiTheme="minorHAnsi" w:cstheme="minorHAnsi"/>
          <w:lang w:val="de-CH"/>
        </w:rPr>
        <w:t>7</w:t>
      </w:r>
      <w:r w:rsidRPr="00570CF1">
        <w:rPr>
          <w:rFonts w:asciiTheme="minorHAnsi" w:hAnsiTheme="minorHAnsi" w:cstheme="minorHAnsi"/>
          <w:lang w:val="de-CH"/>
        </w:rPr>
        <w:t>.20</w:t>
      </w:r>
      <w:r w:rsidR="003B5158" w:rsidRPr="00570CF1">
        <w:rPr>
          <w:rFonts w:asciiTheme="minorHAnsi" w:hAnsiTheme="minorHAnsi" w:cstheme="minorHAnsi"/>
          <w:lang w:val="de-CH"/>
        </w:rPr>
        <w:t>2</w:t>
      </w:r>
      <w:r w:rsidR="00E5678B" w:rsidRPr="00570CF1">
        <w:rPr>
          <w:rFonts w:asciiTheme="minorHAnsi" w:hAnsiTheme="minorHAnsi" w:cstheme="minorHAnsi"/>
          <w:lang w:val="de-CH"/>
        </w:rPr>
        <w:t>3</w:t>
      </w:r>
      <w:r w:rsidRPr="00570CF1">
        <w:rPr>
          <w:rFonts w:asciiTheme="minorHAnsi" w:hAnsiTheme="minorHAnsi" w:cstheme="minorHAnsi"/>
          <w:lang w:val="de-CH"/>
        </w:rPr>
        <w:t xml:space="preserve"> – </w:t>
      </w:r>
      <w:r w:rsidR="001D1DF2" w:rsidRPr="00570CF1">
        <w:rPr>
          <w:rFonts w:asciiTheme="minorHAnsi" w:hAnsiTheme="minorHAnsi" w:cstheme="minorHAnsi"/>
          <w:lang w:val="de-CH"/>
        </w:rPr>
        <w:t>Five9, führender Anbieter von Contact Center Lösungen, und T&amp;N, Dienstleister für IT- und Telekommunikationstechnologie, verkünden heute die Unterzeichnung einer Partnervereinbarung für die Schweiz und Österreich. Mit dieser strategischen Partnerschaft bauen die beiden Unternehmen ihre Mark</w:t>
      </w:r>
      <w:r w:rsidR="00F66493">
        <w:rPr>
          <w:rFonts w:asciiTheme="minorHAnsi" w:hAnsiTheme="minorHAnsi" w:cstheme="minorHAnsi"/>
          <w:lang w:val="de-CH"/>
        </w:rPr>
        <w:t>t</w:t>
      </w:r>
      <w:r w:rsidR="001D1DF2" w:rsidRPr="00570CF1">
        <w:rPr>
          <w:rFonts w:asciiTheme="minorHAnsi" w:hAnsiTheme="minorHAnsi" w:cstheme="minorHAnsi"/>
          <w:lang w:val="de-CH"/>
        </w:rPr>
        <w:t>präsenz in beiden Ländern aus. Sowohl in der Schweiz als auch in Österreich ist T&amp;N der erste Partner von Five9.</w:t>
      </w:r>
    </w:p>
    <w:p w14:paraId="6F393926" w14:textId="77777777" w:rsidR="001D1DF2" w:rsidRPr="00570CF1" w:rsidRDefault="001D1DF2" w:rsidP="001D1DF2">
      <w:pPr>
        <w:spacing w:line="280" w:lineRule="atLeast"/>
        <w:jc w:val="both"/>
        <w:rPr>
          <w:rFonts w:asciiTheme="minorHAnsi" w:hAnsiTheme="minorHAnsi" w:cstheme="minorHAnsi"/>
          <w:lang w:val="de-CH"/>
        </w:rPr>
      </w:pPr>
    </w:p>
    <w:p w14:paraId="01525062" w14:textId="721B31CA" w:rsidR="001D1DF2" w:rsidRPr="00570CF1" w:rsidRDefault="001D1DF2" w:rsidP="001D1DF2">
      <w:pPr>
        <w:spacing w:line="280" w:lineRule="atLeast"/>
        <w:jc w:val="both"/>
        <w:rPr>
          <w:rFonts w:asciiTheme="minorHAnsi" w:hAnsiTheme="minorHAnsi" w:cstheme="minorHAnsi"/>
          <w:lang w:val="de-CH"/>
        </w:rPr>
      </w:pPr>
      <w:r w:rsidRPr="00570CF1">
        <w:rPr>
          <w:rFonts w:asciiTheme="minorHAnsi" w:hAnsiTheme="minorHAnsi" w:cstheme="minorHAnsi"/>
          <w:lang w:val="de-CH"/>
        </w:rPr>
        <w:t xml:space="preserve">Durch die Aufnahme der Five9 Intelligent CX </w:t>
      </w:r>
      <w:proofErr w:type="spellStart"/>
      <w:r w:rsidRPr="00570CF1">
        <w:rPr>
          <w:rFonts w:asciiTheme="minorHAnsi" w:hAnsiTheme="minorHAnsi" w:cstheme="minorHAnsi"/>
          <w:lang w:val="de-CH"/>
        </w:rPr>
        <w:t>Platform</w:t>
      </w:r>
      <w:proofErr w:type="spellEnd"/>
      <w:r w:rsidRPr="00570CF1">
        <w:rPr>
          <w:rFonts w:asciiTheme="minorHAnsi" w:hAnsiTheme="minorHAnsi" w:cstheme="minorHAnsi"/>
          <w:lang w:val="de-CH"/>
        </w:rPr>
        <w:t xml:space="preserve"> in sein Portfolio stellt sich T&amp;N im Bereich der Cloud-basierten Contact Center Lösungen breiter auf. Das in der Schweiz und in Österreich ansässige Unternehmen punktet mit über 25-jähriger Erfahrung in der Beratung und Integration von Kommunikations- und Contact Center-Lösungen. Ebenso bildet das ausgeprägte Know-how von T&amp;N i</w:t>
      </w:r>
      <w:r w:rsidR="00A22670">
        <w:rPr>
          <w:rFonts w:asciiTheme="minorHAnsi" w:hAnsiTheme="minorHAnsi" w:cstheme="minorHAnsi"/>
          <w:lang w:val="de-CH"/>
        </w:rPr>
        <w:t>n den Bereichen</w:t>
      </w:r>
      <w:r w:rsidRPr="00570CF1">
        <w:rPr>
          <w:rFonts w:asciiTheme="minorHAnsi" w:hAnsiTheme="minorHAnsi" w:cstheme="minorHAnsi"/>
          <w:lang w:val="de-CH"/>
        </w:rPr>
        <w:t xml:space="preserve"> Netzwerk-Security und ICT-Services eine Säule der Partnerschaft für die Beratung und Implementation der Lösungen mit Five9.</w:t>
      </w:r>
    </w:p>
    <w:p w14:paraId="4DE27087" w14:textId="77777777" w:rsidR="001D1DF2" w:rsidRPr="00570CF1" w:rsidRDefault="001D1DF2" w:rsidP="001D1DF2">
      <w:pPr>
        <w:spacing w:line="280" w:lineRule="atLeast"/>
        <w:jc w:val="both"/>
        <w:rPr>
          <w:rFonts w:asciiTheme="minorHAnsi" w:hAnsiTheme="minorHAnsi" w:cstheme="minorHAnsi"/>
          <w:lang w:val="de-CH"/>
        </w:rPr>
      </w:pPr>
    </w:p>
    <w:p w14:paraId="0303DC57" w14:textId="105DB2D5" w:rsidR="001D1DF2" w:rsidRPr="00570CF1" w:rsidRDefault="001D1DF2" w:rsidP="001D1DF2">
      <w:pPr>
        <w:spacing w:line="280" w:lineRule="atLeast"/>
        <w:jc w:val="both"/>
        <w:rPr>
          <w:rFonts w:asciiTheme="minorHAnsi" w:hAnsiTheme="minorHAnsi" w:cstheme="minorHAnsi"/>
          <w:lang w:val="de-CH"/>
        </w:rPr>
      </w:pPr>
      <w:r w:rsidRPr="00570CF1">
        <w:rPr>
          <w:rFonts w:asciiTheme="minorHAnsi" w:hAnsiTheme="minorHAnsi" w:cstheme="minorHAnsi"/>
          <w:lang w:val="de-CH"/>
        </w:rPr>
        <w:t xml:space="preserve">„Die Partnerschaft mit Five9 hilft uns, unsere Expertise als Systemintegrator von Contact Center Lösungen weiter auszubauen“, kommentiert Bruno Schmed, Division Manager und Member </w:t>
      </w:r>
      <w:proofErr w:type="spellStart"/>
      <w:r w:rsidRPr="00570CF1">
        <w:rPr>
          <w:rFonts w:asciiTheme="minorHAnsi" w:hAnsiTheme="minorHAnsi" w:cstheme="minorHAnsi"/>
          <w:lang w:val="de-CH"/>
        </w:rPr>
        <w:t>of</w:t>
      </w:r>
      <w:proofErr w:type="spellEnd"/>
      <w:r w:rsidRPr="00570CF1">
        <w:rPr>
          <w:rFonts w:asciiTheme="minorHAnsi" w:hAnsiTheme="minorHAnsi" w:cstheme="minorHAnsi"/>
          <w:lang w:val="de-CH"/>
        </w:rPr>
        <w:t xml:space="preserve"> </w:t>
      </w:r>
      <w:proofErr w:type="spellStart"/>
      <w:r w:rsidRPr="00570CF1">
        <w:rPr>
          <w:rFonts w:asciiTheme="minorHAnsi" w:hAnsiTheme="minorHAnsi" w:cstheme="minorHAnsi"/>
          <w:lang w:val="de-CH"/>
        </w:rPr>
        <w:t>the</w:t>
      </w:r>
      <w:proofErr w:type="spellEnd"/>
      <w:r w:rsidRPr="00570CF1">
        <w:rPr>
          <w:rFonts w:asciiTheme="minorHAnsi" w:hAnsiTheme="minorHAnsi" w:cstheme="minorHAnsi"/>
          <w:lang w:val="de-CH"/>
        </w:rPr>
        <w:t xml:space="preserve"> Executive Board bei T&amp;N. „Wir sind überzeugt, dass wir durch die innovative und zukunftsweisende Intelligent CX </w:t>
      </w:r>
      <w:proofErr w:type="spellStart"/>
      <w:r w:rsidRPr="00570CF1">
        <w:rPr>
          <w:rFonts w:asciiTheme="minorHAnsi" w:hAnsiTheme="minorHAnsi" w:cstheme="minorHAnsi"/>
          <w:lang w:val="de-CH"/>
        </w:rPr>
        <w:t>Platform</w:t>
      </w:r>
      <w:proofErr w:type="spellEnd"/>
      <w:r w:rsidRPr="00570CF1">
        <w:rPr>
          <w:rFonts w:asciiTheme="minorHAnsi" w:hAnsiTheme="minorHAnsi" w:cstheme="minorHAnsi"/>
          <w:lang w:val="de-CH"/>
        </w:rPr>
        <w:t xml:space="preserve"> von Five9 die neuen Anforderungen im Contact Center Umfeld, wie KI und Virtual </w:t>
      </w:r>
      <w:proofErr w:type="spellStart"/>
      <w:r w:rsidRPr="00570CF1">
        <w:rPr>
          <w:rFonts w:asciiTheme="minorHAnsi" w:hAnsiTheme="minorHAnsi" w:cstheme="minorHAnsi"/>
          <w:lang w:val="de-CH"/>
        </w:rPr>
        <w:t>Agents</w:t>
      </w:r>
      <w:proofErr w:type="spellEnd"/>
      <w:r w:rsidRPr="00570CF1">
        <w:rPr>
          <w:rFonts w:asciiTheme="minorHAnsi" w:hAnsiTheme="minorHAnsi" w:cstheme="minorHAnsi"/>
          <w:lang w:val="de-CH"/>
        </w:rPr>
        <w:t>, ideal abdecken können.“</w:t>
      </w:r>
    </w:p>
    <w:p w14:paraId="4628A6C2" w14:textId="77777777" w:rsidR="001D1DF2" w:rsidRPr="00570CF1" w:rsidRDefault="001D1DF2" w:rsidP="001D1DF2">
      <w:pPr>
        <w:spacing w:line="280" w:lineRule="atLeast"/>
        <w:jc w:val="both"/>
        <w:rPr>
          <w:rFonts w:asciiTheme="minorHAnsi" w:hAnsiTheme="minorHAnsi" w:cstheme="minorHAnsi"/>
          <w:lang w:val="de-CH"/>
        </w:rPr>
      </w:pPr>
    </w:p>
    <w:p w14:paraId="1E2234FD" w14:textId="6C5217D6" w:rsidR="00D052B0" w:rsidRPr="00E37527" w:rsidRDefault="001D1DF2" w:rsidP="001D1DF2">
      <w:pPr>
        <w:spacing w:line="280" w:lineRule="atLeast"/>
        <w:jc w:val="both"/>
        <w:rPr>
          <w:lang w:val="de-CH"/>
        </w:rPr>
      </w:pPr>
      <w:r w:rsidRPr="00570CF1">
        <w:rPr>
          <w:rFonts w:asciiTheme="minorHAnsi" w:hAnsiTheme="minorHAnsi" w:cstheme="minorHAnsi"/>
          <w:lang w:val="de-CH"/>
        </w:rPr>
        <w:t xml:space="preserve">„Die Zusammenarbeit mit T&amp;N freut uns sehr“, erklärt Roland Lunck, Senior </w:t>
      </w:r>
      <w:proofErr w:type="spellStart"/>
      <w:r w:rsidRPr="00570CF1">
        <w:rPr>
          <w:rFonts w:asciiTheme="minorHAnsi" w:hAnsiTheme="minorHAnsi" w:cstheme="minorHAnsi"/>
          <w:lang w:val="de-CH"/>
        </w:rPr>
        <w:t>Director</w:t>
      </w:r>
      <w:proofErr w:type="spellEnd"/>
      <w:r w:rsidRPr="00570CF1">
        <w:rPr>
          <w:rFonts w:asciiTheme="minorHAnsi" w:hAnsiTheme="minorHAnsi" w:cstheme="minorHAnsi"/>
          <w:lang w:val="de-CH"/>
        </w:rPr>
        <w:t xml:space="preserve"> Partner DACH/BENELUX and NORDICS bei Five9. „Gemeinsam arbeiten wir bereits daran, unser Wissen zusammenzubringen und uns gegenseitig zu stärken. Schon bei unserem ersten Kontakt lernten wir die jahrelange Erfahrung von T&amp;N in der Beratung und Integration von Contact Center Lösungen als wertvolles Asset </w:t>
      </w:r>
      <w:r w:rsidRPr="00E37527">
        <w:rPr>
          <w:rFonts w:asciiTheme="minorHAnsi" w:hAnsiTheme="minorHAnsi" w:cstheme="minorHAnsi"/>
          <w:lang w:val="de-CH"/>
        </w:rPr>
        <w:t>zu schätzen.“</w:t>
      </w:r>
    </w:p>
    <w:p w14:paraId="215790E6" w14:textId="77777777" w:rsidR="00414D72" w:rsidRPr="00E37527" w:rsidRDefault="00414D72" w:rsidP="00414D72">
      <w:pPr>
        <w:spacing w:line="240" w:lineRule="atLeast"/>
        <w:jc w:val="both"/>
        <w:rPr>
          <w:sz w:val="18"/>
          <w:szCs w:val="18"/>
          <w:lang w:val="de-CH"/>
        </w:rPr>
      </w:pPr>
    </w:p>
    <w:p w14:paraId="375E89DE" w14:textId="77777777" w:rsidR="00414D72" w:rsidRPr="00E37527" w:rsidRDefault="00414D72" w:rsidP="00414D72">
      <w:pPr>
        <w:spacing w:line="240" w:lineRule="atLeast"/>
        <w:jc w:val="both"/>
        <w:rPr>
          <w:b/>
          <w:sz w:val="18"/>
          <w:szCs w:val="18"/>
          <w:u w:val="single"/>
          <w:lang w:val="de-CH"/>
        </w:rPr>
      </w:pPr>
      <w:r w:rsidRPr="00E37527">
        <w:rPr>
          <w:b/>
          <w:sz w:val="18"/>
          <w:szCs w:val="18"/>
          <w:u w:val="single"/>
          <w:lang w:val="de-CH"/>
        </w:rPr>
        <w:t>Über T&amp;N</w:t>
      </w:r>
    </w:p>
    <w:p w14:paraId="4D45F482" w14:textId="2DC8791D" w:rsidR="009C55E7" w:rsidRPr="00E37527" w:rsidRDefault="001D1DF2" w:rsidP="00414D72">
      <w:pPr>
        <w:spacing w:line="240" w:lineRule="atLeast"/>
        <w:jc w:val="both"/>
        <w:rPr>
          <w:sz w:val="18"/>
          <w:szCs w:val="18"/>
          <w:lang w:val="de-CH"/>
        </w:rPr>
      </w:pPr>
      <w:r w:rsidRPr="00E37527">
        <w:rPr>
          <w:sz w:val="18"/>
          <w:szCs w:val="18"/>
          <w:lang w:val="de-CH"/>
        </w:rPr>
        <w:t>T&amp;N steht für ma</w:t>
      </w:r>
      <w:r w:rsidR="009B55C6">
        <w:rPr>
          <w:sz w:val="18"/>
          <w:szCs w:val="18"/>
          <w:lang w:val="de-CH"/>
        </w:rPr>
        <w:t>ss</w:t>
      </w:r>
      <w:r w:rsidRPr="00E37527">
        <w:rPr>
          <w:sz w:val="18"/>
          <w:szCs w:val="18"/>
          <w:lang w:val="de-CH"/>
        </w:rPr>
        <w:t xml:space="preserve">geschneiderte ICT-Lösungen im Business-Umfeld. T&amp;N hilft Unternehmen jeder </w:t>
      </w:r>
      <w:r w:rsidR="009B55C6" w:rsidRPr="00E37527">
        <w:rPr>
          <w:sz w:val="18"/>
          <w:szCs w:val="18"/>
          <w:lang w:val="de-CH"/>
        </w:rPr>
        <w:t>Grö</w:t>
      </w:r>
      <w:r w:rsidR="009B55C6">
        <w:rPr>
          <w:sz w:val="18"/>
          <w:szCs w:val="18"/>
          <w:lang w:val="de-CH"/>
        </w:rPr>
        <w:t>ss</w:t>
      </w:r>
      <w:r w:rsidR="009B55C6" w:rsidRPr="00E37527">
        <w:rPr>
          <w:sz w:val="18"/>
          <w:szCs w:val="18"/>
          <w:lang w:val="de-CH"/>
        </w:rPr>
        <w:t xml:space="preserve">e </w:t>
      </w:r>
      <w:r w:rsidRPr="00E37527">
        <w:rPr>
          <w:sz w:val="18"/>
          <w:szCs w:val="18"/>
          <w:lang w:val="de-CH"/>
        </w:rPr>
        <w:t xml:space="preserve">und Branche, durch die passende Information &amp; Communication Technology effizienter und agiler zu werden. Dabei setzt das Unternehmen auf eine nachhaltige Transformation und digitale Gestaltung der Zukunft. Das inhabergeführte Unternehmen wurde 1996 gegründet. Die T&amp;N Gruppe beschäftigt heute rund 200 Mitarbeitende an 12 Standorten in der Schweiz und in Österreich. </w:t>
      </w:r>
      <w:hyperlink r:id="rId8" w:history="1">
        <w:r w:rsidRPr="00E37527">
          <w:rPr>
            <w:rStyle w:val="Hyperlink"/>
            <w:sz w:val="18"/>
            <w:szCs w:val="18"/>
            <w:lang w:val="de-CH"/>
          </w:rPr>
          <w:t>www.tn-ict.com</w:t>
        </w:r>
      </w:hyperlink>
      <w:r w:rsidRPr="00E37527">
        <w:rPr>
          <w:sz w:val="18"/>
          <w:szCs w:val="18"/>
          <w:lang w:val="de-CH"/>
        </w:rPr>
        <w:t xml:space="preserve"> </w:t>
      </w:r>
    </w:p>
    <w:p w14:paraId="48840EC6" w14:textId="455F1B78" w:rsidR="001D1DF2" w:rsidRPr="00E37527" w:rsidRDefault="001D1DF2" w:rsidP="00414D72">
      <w:pPr>
        <w:spacing w:line="240" w:lineRule="atLeast"/>
        <w:jc w:val="both"/>
        <w:rPr>
          <w:sz w:val="18"/>
          <w:szCs w:val="18"/>
          <w:lang w:val="de-CH"/>
        </w:rPr>
      </w:pPr>
    </w:p>
    <w:p w14:paraId="6CAD98E4" w14:textId="28F58E6B" w:rsidR="001D1DF2" w:rsidRPr="00E37527" w:rsidRDefault="001D1DF2" w:rsidP="00414D72">
      <w:pPr>
        <w:spacing w:line="240" w:lineRule="atLeast"/>
        <w:jc w:val="both"/>
        <w:rPr>
          <w:b/>
          <w:sz w:val="18"/>
          <w:szCs w:val="18"/>
          <w:u w:val="single"/>
          <w:lang w:val="de-CH"/>
        </w:rPr>
      </w:pPr>
      <w:r w:rsidRPr="00E37527">
        <w:rPr>
          <w:b/>
          <w:sz w:val="18"/>
          <w:szCs w:val="18"/>
          <w:u w:val="single"/>
          <w:lang w:val="de-CH"/>
        </w:rPr>
        <w:t>Über Five9</w:t>
      </w:r>
    </w:p>
    <w:p w14:paraId="2BA72BFD" w14:textId="75CB4D56" w:rsidR="001D1DF2" w:rsidRPr="00E37527" w:rsidRDefault="001D1DF2" w:rsidP="001D1DF2">
      <w:pPr>
        <w:spacing w:line="240" w:lineRule="atLeast"/>
        <w:jc w:val="both"/>
        <w:rPr>
          <w:sz w:val="18"/>
          <w:szCs w:val="18"/>
          <w:lang w:val="de-CH"/>
        </w:rPr>
      </w:pPr>
      <w:r w:rsidRPr="00E37527">
        <w:rPr>
          <w:sz w:val="18"/>
          <w:szCs w:val="18"/>
          <w:lang w:val="de-CH"/>
        </w:rPr>
        <w:t xml:space="preserve">Die Five9 Intelligent CX </w:t>
      </w:r>
      <w:proofErr w:type="spellStart"/>
      <w:r w:rsidRPr="00E37527">
        <w:rPr>
          <w:sz w:val="18"/>
          <w:szCs w:val="18"/>
          <w:lang w:val="de-CH"/>
        </w:rPr>
        <w:t>Platform</w:t>
      </w:r>
      <w:proofErr w:type="spellEnd"/>
      <w:r w:rsidRPr="00E37527">
        <w:rPr>
          <w:sz w:val="18"/>
          <w:szCs w:val="18"/>
          <w:lang w:val="de-CH"/>
        </w:rPr>
        <w:t xml:space="preserve"> bietet ein umfassendes Lösungspaket für die Orchestrierung fließender Kundenerlebnisse und die Stärkung der Agenten. </w:t>
      </w:r>
      <w:r w:rsidR="00D26669" w:rsidRPr="00E37527">
        <w:rPr>
          <w:sz w:val="18"/>
          <w:szCs w:val="18"/>
          <w:lang w:val="de-CH"/>
        </w:rPr>
        <w:t>Die</w:t>
      </w:r>
      <w:r w:rsidRPr="00E37527">
        <w:rPr>
          <w:sz w:val="18"/>
          <w:szCs w:val="18"/>
          <w:lang w:val="de-CH"/>
        </w:rPr>
        <w:t xml:space="preserve"> Cloud-native, mandantenfähige, skalierbare, zuverlässige und sichere Plattform umfasst Contact Center, Omni-Channel-Engagement, </w:t>
      </w:r>
      <w:proofErr w:type="spellStart"/>
      <w:r w:rsidRPr="00E37527">
        <w:rPr>
          <w:sz w:val="18"/>
          <w:szCs w:val="18"/>
          <w:lang w:val="de-CH"/>
        </w:rPr>
        <w:t>Workforce</w:t>
      </w:r>
      <w:proofErr w:type="spellEnd"/>
      <w:r w:rsidRPr="00E37527">
        <w:rPr>
          <w:sz w:val="18"/>
          <w:szCs w:val="18"/>
          <w:lang w:val="de-CH"/>
        </w:rPr>
        <w:t xml:space="preserve"> Engagement Management, Erweiterbarkeit durch mehr als 1.000 Partner sowie innovative, praktische KI, Automatisierung und Journey Analytics, die als Teil der Plattform eingebettet sind. Five9 bringt die Kraft von Menschen, Partnern und Technologie in mehr als 2.500 Organisationen weltweit ein. </w:t>
      </w:r>
      <w:hyperlink r:id="rId9" w:history="1">
        <w:r w:rsidRPr="00E37527">
          <w:rPr>
            <w:rStyle w:val="Hyperlink"/>
            <w:sz w:val="18"/>
            <w:szCs w:val="18"/>
            <w:lang w:val="de-CH"/>
          </w:rPr>
          <w:t>www.five9.com</w:t>
        </w:r>
      </w:hyperlink>
      <w:r w:rsidRPr="00E37527">
        <w:rPr>
          <w:sz w:val="18"/>
          <w:szCs w:val="18"/>
          <w:lang w:val="de-CH"/>
        </w:rPr>
        <w:t xml:space="preserve"> </w:t>
      </w:r>
    </w:p>
    <w:p w14:paraId="0FC1EAE8" w14:textId="77777777" w:rsidR="00414D72" w:rsidRPr="00E37527" w:rsidRDefault="00414D72" w:rsidP="00414D72">
      <w:pPr>
        <w:spacing w:line="240" w:lineRule="atLeast"/>
        <w:jc w:val="both"/>
        <w:rPr>
          <w:sz w:val="18"/>
          <w:szCs w:val="18"/>
          <w:lang w:val="de-CH"/>
        </w:rPr>
      </w:pPr>
    </w:p>
    <w:p w14:paraId="1D5D8B4B" w14:textId="28C827F9" w:rsidR="00414D72" w:rsidRPr="00E37527" w:rsidRDefault="00414D72" w:rsidP="00414D72">
      <w:pPr>
        <w:spacing w:line="240" w:lineRule="atLeast"/>
        <w:rPr>
          <w:b/>
          <w:sz w:val="18"/>
          <w:szCs w:val="18"/>
          <w:lang w:val="de-CH"/>
        </w:rPr>
      </w:pPr>
      <w:r w:rsidRPr="00E37527">
        <w:rPr>
          <w:b/>
          <w:sz w:val="18"/>
          <w:szCs w:val="18"/>
          <w:lang w:val="de-CH"/>
        </w:rPr>
        <w:lastRenderedPageBreak/>
        <w:t>Medien-Kontakt</w:t>
      </w:r>
      <w:r w:rsidR="0025670D" w:rsidRPr="00E37527">
        <w:rPr>
          <w:b/>
          <w:sz w:val="18"/>
          <w:szCs w:val="18"/>
          <w:lang w:val="de-CH"/>
        </w:rPr>
        <w:t xml:space="preserve"> T&amp;N</w:t>
      </w:r>
      <w:r w:rsidR="00C66882">
        <w:rPr>
          <w:b/>
          <w:sz w:val="18"/>
          <w:szCs w:val="18"/>
          <w:lang w:val="de-CH"/>
        </w:rPr>
        <w:t xml:space="preserve"> Group</w:t>
      </w:r>
      <w:r w:rsidRPr="00E37527">
        <w:rPr>
          <w:b/>
          <w:sz w:val="18"/>
          <w:szCs w:val="18"/>
          <w:lang w:val="de-CH"/>
        </w:rPr>
        <w:t>:</w:t>
      </w:r>
    </w:p>
    <w:p w14:paraId="28B57AE3" w14:textId="75D4CA99" w:rsidR="00414D72" w:rsidRPr="00E37527" w:rsidRDefault="00414D72" w:rsidP="00414D72">
      <w:pPr>
        <w:spacing w:line="240" w:lineRule="atLeast"/>
        <w:rPr>
          <w:sz w:val="18"/>
          <w:szCs w:val="18"/>
          <w:lang w:val="de-CH"/>
        </w:rPr>
      </w:pPr>
      <w:r w:rsidRPr="00E37527">
        <w:rPr>
          <w:sz w:val="18"/>
          <w:szCs w:val="18"/>
          <w:lang w:val="de-CH"/>
        </w:rPr>
        <w:t>Valérie Locher</w:t>
      </w:r>
      <w:r w:rsidR="008C59FA" w:rsidRPr="00E37527">
        <w:rPr>
          <w:sz w:val="18"/>
          <w:szCs w:val="18"/>
          <w:lang w:val="de-CH"/>
        </w:rPr>
        <w:t xml:space="preserve">, </w:t>
      </w:r>
      <w:r w:rsidRPr="00E37527">
        <w:rPr>
          <w:sz w:val="18"/>
          <w:szCs w:val="18"/>
          <w:lang w:val="de-CH"/>
        </w:rPr>
        <w:t>Marketing &amp; Communication Manager</w:t>
      </w:r>
    </w:p>
    <w:p w14:paraId="6AA8AAAE" w14:textId="77777777" w:rsidR="00C66882" w:rsidRPr="00E37527" w:rsidRDefault="00266603" w:rsidP="00C66882">
      <w:pPr>
        <w:spacing w:line="240" w:lineRule="atLeast"/>
        <w:rPr>
          <w:sz w:val="18"/>
          <w:szCs w:val="18"/>
          <w:lang w:val="de-CH"/>
        </w:rPr>
      </w:pPr>
      <w:hyperlink r:id="rId10" w:history="1">
        <w:r w:rsidR="00C66882" w:rsidRPr="00C66882">
          <w:rPr>
            <w:sz w:val="18"/>
            <w:szCs w:val="18"/>
            <w:lang w:val="de-CH"/>
          </w:rPr>
          <w:t>valerie.locher@tn-ict.com</w:t>
        </w:r>
      </w:hyperlink>
      <w:r w:rsidR="00C66882">
        <w:rPr>
          <w:sz w:val="18"/>
          <w:szCs w:val="18"/>
          <w:lang w:val="de-CH"/>
        </w:rPr>
        <w:t xml:space="preserve"> / </w:t>
      </w:r>
      <w:r w:rsidR="00C66882" w:rsidRPr="00C66882">
        <w:rPr>
          <w:sz w:val="18"/>
          <w:szCs w:val="18"/>
          <w:lang w:val="de-CH"/>
        </w:rPr>
        <w:t xml:space="preserve">Tel. </w:t>
      </w:r>
      <w:r w:rsidR="00C66882" w:rsidRPr="00E37527">
        <w:rPr>
          <w:sz w:val="18"/>
          <w:szCs w:val="18"/>
          <w:lang w:val="de-CH"/>
        </w:rPr>
        <w:t>+41 44 835 32 88 –</w:t>
      </w:r>
    </w:p>
    <w:p w14:paraId="63A8CED1" w14:textId="77777777" w:rsidR="00C66882" w:rsidRPr="00570CF1" w:rsidRDefault="00C66882" w:rsidP="00C66882">
      <w:pPr>
        <w:spacing w:line="240" w:lineRule="atLeast"/>
        <w:jc w:val="both"/>
        <w:rPr>
          <w:sz w:val="18"/>
          <w:szCs w:val="18"/>
          <w:lang w:val="de-CH"/>
        </w:rPr>
      </w:pPr>
      <w:r w:rsidRPr="00E37527">
        <w:rPr>
          <w:sz w:val="18"/>
          <w:szCs w:val="18"/>
          <w:lang w:val="de-CH"/>
        </w:rPr>
        <w:t>www.tn-ict.com</w:t>
      </w:r>
    </w:p>
    <w:p w14:paraId="1ED4F8B9" w14:textId="77777777" w:rsidR="00C66882" w:rsidRDefault="00C66882" w:rsidP="00414D72">
      <w:pPr>
        <w:spacing w:line="240" w:lineRule="atLeast"/>
        <w:rPr>
          <w:sz w:val="18"/>
          <w:szCs w:val="18"/>
          <w:lang w:val="de-CH"/>
        </w:rPr>
      </w:pPr>
    </w:p>
    <w:p w14:paraId="10BDAACE" w14:textId="77777777" w:rsidR="00C66882" w:rsidRPr="0040695F" w:rsidRDefault="00C66882" w:rsidP="00C66882">
      <w:pPr>
        <w:spacing w:line="240" w:lineRule="atLeast"/>
        <w:rPr>
          <w:sz w:val="18"/>
          <w:szCs w:val="18"/>
          <w:lang w:val="de-AT"/>
        </w:rPr>
      </w:pPr>
      <w:r w:rsidRPr="0040695F">
        <w:rPr>
          <w:sz w:val="18"/>
          <w:szCs w:val="18"/>
          <w:lang w:val="de-AT"/>
        </w:rPr>
        <w:t xml:space="preserve">T&amp;N AG – </w:t>
      </w:r>
      <w:proofErr w:type="spellStart"/>
      <w:r w:rsidRPr="0040695F">
        <w:rPr>
          <w:sz w:val="18"/>
          <w:szCs w:val="18"/>
          <w:lang w:val="de-AT"/>
        </w:rPr>
        <w:t>Industriestrasse</w:t>
      </w:r>
      <w:proofErr w:type="spellEnd"/>
      <w:r w:rsidRPr="0040695F">
        <w:rPr>
          <w:sz w:val="18"/>
          <w:szCs w:val="18"/>
          <w:lang w:val="de-AT"/>
        </w:rPr>
        <w:t xml:space="preserve"> 2, CH-8305 Dietlikon</w:t>
      </w:r>
    </w:p>
    <w:p w14:paraId="574E6AA4" w14:textId="77777777" w:rsidR="00C66882" w:rsidRPr="007C03B5" w:rsidRDefault="00C66882" w:rsidP="00C66882">
      <w:pPr>
        <w:spacing w:line="240" w:lineRule="atLeast"/>
        <w:rPr>
          <w:sz w:val="18"/>
          <w:szCs w:val="18"/>
          <w:lang w:val="en-US"/>
        </w:rPr>
      </w:pPr>
      <w:r w:rsidRPr="00C66882">
        <w:rPr>
          <w:sz w:val="18"/>
          <w:szCs w:val="18"/>
          <w:lang w:val="en-US"/>
        </w:rPr>
        <w:t xml:space="preserve">T&amp;N GmbH / </w:t>
      </w:r>
      <w:proofErr w:type="spellStart"/>
      <w:r w:rsidRPr="00C66882">
        <w:rPr>
          <w:sz w:val="18"/>
          <w:szCs w:val="18"/>
          <w:lang w:val="en-US"/>
        </w:rPr>
        <w:t>Televis</w:t>
      </w:r>
      <w:proofErr w:type="spellEnd"/>
      <w:r w:rsidRPr="00C66882">
        <w:rPr>
          <w:sz w:val="18"/>
          <w:szCs w:val="18"/>
          <w:lang w:val="en-US"/>
        </w:rPr>
        <w:t xml:space="preserve"> GmbH – </w:t>
      </w:r>
      <w:proofErr w:type="spellStart"/>
      <w:r w:rsidRPr="00C66882">
        <w:rPr>
          <w:sz w:val="18"/>
          <w:szCs w:val="18"/>
          <w:lang w:val="en-US"/>
        </w:rPr>
        <w:t>Businesspark</w:t>
      </w:r>
      <w:proofErr w:type="spellEnd"/>
      <w:r w:rsidRPr="00C66882">
        <w:rPr>
          <w:sz w:val="18"/>
          <w:szCs w:val="18"/>
          <w:lang w:val="en-US"/>
        </w:rPr>
        <w:t xml:space="preserve"> </w:t>
      </w:r>
      <w:proofErr w:type="spellStart"/>
      <w:r w:rsidRPr="00C66882">
        <w:rPr>
          <w:sz w:val="18"/>
          <w:szCs w:val="18"/>
          <w:lang w:val="en-US"/>
        </w:rPr>
        <w:t>Marximum</w:t>
      </w:r>
      <w:proofErr w:type="spellEnd"/>
      <w:r w:rsidRPr="00C66882">
        <w:rPr>
          <w:sz w:val="18"/>
          <w:szCs w:val="18"/>
          <w:lang w:val="en-US"/>
        </w:rPr>
        <w:t xml:space="preserve">, </w:t>
      </w:r>
      <w:proofErr w:type="spellStart"/>
      <w:r w:rsidRPr="00C66882">
        <w:rPr>
          <w:sz w:val="18"/>
          <w:szCs w:val="18"/>
          <w:lang w:val="en-US"/>
        </w:rPr>
        <w:t>Modecente</w:t>
      </w:r>
      <w:r w:rsidRPr="007C03B5">
        <w:rPr>
          <w:sz w:val="18"/>
          <w:szCs w:val="18"/>
          <w:lang w:val="en-US"/>
        </w:rPr>
        <w:t>rstr</w:t>
      </w:r>
      <w:proofErr w:type="spellEnd"/>
      <w:r w:rsidRPr="007C03B5">
        <w:rPr>
          <w:sz w:val="18"/>
          <w:szCs w:val="18"/>
          <w:lang w:val="en-US"/>
        </w:rPr>
        <w:t>. 17 / Unit, AT-1110 Wien</w:t>
      </w:r>
    </w:p>
    <w:p w14:paraId="0B79D349" w14:textId="77777777" w:rsidR="00C66882" w:rsidRPr="00F56539" w:rsidRDefault="00C66882">
      <w:pPr>
        <w:spacing w:line="240" w:lineRule="atLeast"/>
        <w:jc w:val="both"/>
        <w:rPr>
          <w:sz w:val="18"/>
          <w:szCs w:val="18"/>
          <w:lang w:val="en-US"/>
        </w:rPr>
      </w:pPr>
    </w:p>
    <w:sectPr w:rsidR="00C66882" w:rsidRPr="00F56539" w:rsidSect="00136FC5">
      <w:headerReference w:type="default" r:id="rId11"/>
      <w:footerReference w:type="default" r:id="rId12"/>
      <w:headerReference w:type="first" r:id="rId13"/>
      <w:footerReference w:type="first" r:id="rId14"/>
      <w:pgSz w:w="11906" w:h="16838" w:code="9"/>
      <w:pgMar w:top="2472" w:right="1418" w:bottom="1134" w:left="1418" w:header="1247" w:footer="499" w:gutter="0"/>
      <w:paperSrc w:first="1284" w:other="1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E7518" w14:textId="77777777" w:rsidR="00414D72" w:rsidRDefault="00414D72" w:rsidP="00F91D37">
      <w:r>
        <w:separator/>
      </w:r>
    </w:p>
  </w:endnote>
  <w:endnote w:type="continuationSeparator" w:id="0">
    <w:p w14:paraId="7FC039D5" w14:textId="77777777" w:rsidR="00414D72" w:rsidRDefault="00414D72"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4D"/>
    <w:family w:val="swiss"/>
    <w:pitch w:val="variable"/>
    <w:sig w:usb0="8000000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3538C" w14:textId="77777777" w:rsidR="003A1F09" w:rsidRPr="00C12753" w:rsidRDefault="003A1F09" w:rsidP="00C12753">
    <w:pPr>
      <w:pStyle w:val="Fuzeile"/>
    </w:pPr>
    <w:r>
      <w:t>T&amp;N AG</w:t>
    </w:r>
    <w:r>
      <w:tab/>
      <w:t>Dietlikon   Zürich   Frauenfeld   Olten   Basel   Sursee   Bussigny</w:t>
    </w:r>
    <w:r>
      <w:tab/>
    </w:r>
    <w:r w:rsidRPr="00C12753">
      <w:t>T +41 44 835 36 36</w:t>
    </w:r>
  </w:p>
  <w:p w14:paraId="4F0911A7" w14:textId="77777777" w:rsidR="00870017" w:rsidRPr="004C47BE" w:rsidRDefault="003A1F09" w:rsidP="00C12753">
    <w:pPr>
      <w:pStyle w:val="Fuzeile"/>
    </w:pPr>
    <w:r>
      <w:t>T&amp;N GmbH</w:t>
    </w:r>
    <w:r>
      <w:tab/>
      <w:t>Wien   Traun   Innsbruck   Klagenfurt</w:t>
    </w:r>
    <w:r>
      <w:tab/>
    </w:r>
    <w:r w:rsidRPr="00C12753">
      <w:t>tn-ict.com   info@tn-ict.com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54FF3" w14:textId="6E6A6E10" w:rsidR="00C12753" w:rsidRPr="00351E9A" w:rsidRDefault="00C12753" w:rsidP="00C12753">
    <w:pPr>
      <w:pStyle w:val="Fuzeile"/>
      <w:rPr>
        <w:color w:val="9B9B9B"/>
      </w:rPr>
    </w:pPr>
    <w:r w:rsidRPr="00351E9A">
      <w:rPr>
        <w:color w:val="9B9B9B"/>
      </w:rPr>
      <w:t>T&amp;N AG</w:t>
    </w:r>
    <w:r w:rsidRPr="00351E9A">
      <w:rPr>
        <w:color w:val="9B9B9B"/>
      </w:rPr>
      <w:tab/>
      <w:t>Dietlikon   Zürich   Frauenfeld   Olten   Basel   </w:t>
    </w:r>
    <w:r w:rsidR="003B5158">
      <w:rPr>
        <w:color w:val="9B9B9B"/>
      </w:rPr>
      <w:t>Emmen</w:t>
    </w:r>
    <w:r w:rsidRPr="00351E9A">
      <w:rPr>
        <w:color w:val="9B9B9B"/>
      </w:rPr>
      <w:t>   Bussigny</w:t>
    </w:r>
    <w:r w:rsidRPr="00351E9A">
      <w:rPr>
        <w:color w:val="9B9B9B"/>
      </w:rPr>
      <w:tab/>
    </w:r>
    <w:r w:rsidR="004755F0" w:rsidRPr="004755F0">
      <w:rPr>
        <w:color w:val="9B9B9B"/>
      </w:rPr>
      <w:t>tn-ict.com   info@tn-ict.com</w:t>
    </w:r>
  </w:p>
  <w:p w14:paraId="53D56F43" w14:textId="17D99558" w:rsidR="004755F0" w:rsidRPr="004755F0" w:rsidRDefault="00C12753" w:rsidP="00C12753">
    <w:pPr>
      <w:pStyle w:val="Fuzeile"/>
      <w:rPr>
        <w:color w:val="9B9B9B"/>
      </w:rPr>
    </w:pPr>
    <w:r w:rsidRPr="004755F0">
      <w:rPr>
        <w:color w:val="9B9B9B"/>
      </w:rPr>
      <w:t>T&amp;N GmbH</w:t>
    </w:r>
    <w:r w:rsidRPr="004755F0">
      <w:rPr>
        <w:color w:val="9B9B9B"/>
      </w:rPr>
      <w:tab/>
      <w:t>Wien   Traun   Innsbruck   Klagenfurt</w:t>
    </w:r>
    <w:r w:rsidRPr="004755F0">
      <w:rPr>
        <w:color w:val="9B9B9B"/>
      </w:rPr>
      <w:tab/>
    </w:r>
    <w:r w:rsidR="004755F0">
      <w:rPr>
        <w:color w:val="9B9B9B"/>
      </w:rPr>
      <w:t>Schweiz</w:t>
    </w:r>
    <w:r w:rsidR="004755F0" w:rsidRPr="004755F0">
      <w:rPr>
        <w:color w:val="9B9B9B"/>
      </w:rPr>
      <w:t xml:space="preserve"> +41 44 835 36 36 / </w:t>
    </w:r>
    <w:r w:rsidR="004755F0">
      <w:rPr>
        <w:color w:val="9B9B9B"/>
      </w:rPr>
      <w:t>Österreich</w:t>
    </w:r>
    <w:r w:rsidR="004755F0" w:rsidRPr="004755F0">
      <w:rPr>
        <w:color w:val="9B9B9B"/>
      </w:rPr>
      <w:t>+43 50 33 77 0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B7060" w14:textId="77777777" w:rsidR="00414D72" w:rsidRDefault="00414D72" w:rsidP="00F91D37">
      <w:r>
        <w:separator/>
      </w:r>
    </w:p>
  </w:footnote>
  <w:footnote w:type="continuationSeparator" w:id="0">
    <w:p w14:paraId="24DA3629" w14:textId="77777777" w:rsidR="00414D72" w:rsidRDefault="00414D72"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0B0B6" w14:textId="77777777" w:rsidR="004C47BE" w:rsidRDefault="00D63D6C">
    <w:pPr>
      <w:pStyle w:val="Kopfzeile"/>
    </w:pPr>
    <w:r>
      <w:rPr>
        <w:noProof/>
        <w:lang w:eastAsia="de-CH"/>
      </w:rPr>
      <mc:AlternateContent>
        <mc:Choice Requires="wpg">
          <w:drawing>
            <wp:anchor distT="0" distB="0" distL="114300" distR="114300" simplePos="0" relativeHeight="251672575" behindDoc="0" locked="1" layoutInCell="1" allowOverlap="1" wp14:anchorId="35E484CE" wp14:editId="1AC79A52">
              <wp:simplePos x="0" y="0"/>
              <wp:positionH relativeFrom="page">
                <wp:align>left</wp:align>
              </wp:positionH>
              <wp:positionV relativeFrom="page">
                <wp:align>top</wp:align>
              </wp:positionV>
              <wp:extent cx="2340000" cy="720000"/>
              <wp:effectExtent l="0" t="0" r="3175" b="4445"/>
              <wp:wrapNone/>
              <wp:docPr id="3" name="Gruppieren 3"/>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9" name="Grafik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2" name="Rechteck 2"/>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791B61" id="Gruppieren 3" o:spid="_x0000_s1026" style="position:absolute;margin-left:0;margin-top:0;width:184.25pt;height:56.7pt;z-index:251672575;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9"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">
                <v:imagedata r:id="rId2" o:title=""/>
              </v:shape>
              <v:rect id="Rechteck 2"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" filled="f" stroked="f" strokeweight="2pt"/>
              <w10:wrap anchorx="page" anchory="page"/>
              <w10:anchorlock/>
            </v:group>
          </w:pict>
        </mc:Fallback>
      </mc:AlternateContent>
    </w:r>
  </w:p>
  <w:p w14:paraId="6CA81546" w14:textId="77777777" w:rsidR="005C6148" w:rsidRPr="005C51C9" w:rsidRDefault="004C47BE" w:rsidP="00D15FAE">
    <w:pPr>
      <w:pStyle w:val="Seitenzahlen"/>
    </w:pPr>
    <w:r w:rsidRPr="005C51C9">
      <w:t xml:space="preserve">Seite </w:t>
    </w:r>
    <w:r w:rsidRPr="005C51C9">
      <w:fldChar w:fldCharType="begin"/>
    </w:r>
    <w:r w:rsidRPr="005C51C9">
      <w:instrText>PAGE   \* MERGEFORMAT</w:instrText>
    </w:r>
    <w:r w:rsidRPr="005C51C9">
      <w:fldChar w:fldCharType="separate"/>
    </w:r>
    <w:r w:rsidRPr="005C51C9">
      <w:t>3</w:t>
    </w:r>
    <w:r w:rsidRPr="005C51C9">
      <w:fldChar w:fldCharType="end"/>
    </w:r>
    <w:r w:rsidRPr="005C51C9">
      <w:t xml:space="preserve"> von </w:t>
    </w:r>
    <w:r w:rsidR="00266603">
      <w:fldChar w:fldCharType="begin"/>
    </w:r>
    <w:r w:rsidR="00266603">
      <w:instrText xml:space="preserve"> NUMPAGES   \* MERGEFORMAT </w:instrText>
    </w:r>
    <w:r w:rsidR="00266603">
      <w:fldChar w:fldCharType="separate"/>
    </w:r>
    <w:r w:rsidR="001721E5">
      <w:t>1</w:t>
    </w:r>
    <w:r w:rsidR="00266603">
      <w:fldChar w:fldCharType="end"/>
    </w:r>
    <w:r w:rsidRPr="005C51C9">
      <w:rPr>
        <w:lang w:eastAsia="de-CH"/>
      </w:rPr>
      <mc:AlternateContent>
        <mc:Choice Requires="wps">
          <w:drawing>
            <wp:anchor distT="0" distB="0" distL="114300" distR="114300" simplePos="0" relativeHeight="251668479" behindDoc="0" locked="1" layoutInCell="1" allowOverlap="1" wp14:anchorId="7677FA34" wp14:editId="73C6827E">
              <wp:simplePos x="0" y="0"/>
              <wp:positionH relativeFrom="page">
                <wp:posOffset>125730</wp:posOffset>
              </wp:positionH>
              <wp:positionV relativeFrom="page">
                <wp:posOffset>125730</wp:posOffset>
              </wp:positionV>
              <wp:extent cx="2901600" cy="273600"/>
              <wp:effectExtent l="0" t="0" r="13335" b="12700"/>
              <wp:wrapNone/>
              <wp:docPr id="4" name="Textfeld 4"/>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7FA34" id="_x0000_t202" coordsize="21600,21600" o:spt="202" path="m,l,21600r21600,l21600,xe">
              <v:stroke joinstyle="miter"/>
              <v:path gradientshapeok="t" o:connecttype="rect"/>
            </v:shapetype>
            <v:shape id="Textfeld 4" o:spid="_x0000_s1026" type="#_x0000_t202" style="position:absolute;margin-left:9.9pt;margin-top:9.9pt;width:228.45pt;height:21.55pt;z-index:2516684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" filled="f" stroked="f" strokeweight=".5pt">
              <v:textbox inset="0,0,0,0">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98563" w14:textId="77777777" w:rsidR="005C51C9" w:rsidRDefault="00D63D6C" w:rsidP="00D63D6C">
    <w:pPr>
      <w:pStyle w:val="Kopfzeile"/>
    </w:pPr>
    <w:r>
      <w:rPr>
        <w:noProof/>
        <w:lang w:eastAsia="de-CH"/>
      </w:rPr>
      <mc:AlternateContent>
        <mc:Choice Requires="wpg">
          <w:drawing>
            <wp:anchor distT="0" distB="0" distL="114300" distR="114300" simplePos="0" relativeHeight="251675647" behindDoc="0" locked="1" layoutInCell="1" allowOverlap="1" wp14:anchorId="2189014E" wp14:editId="2003C59C">
              <wp:simplePos x="0" y="0"/>
              <wp:positionH relativeFrom="page">
                <wp:align>left</wp:align>
              </wp:positionH>
              <wp:positionV relativeFrom="page">
                <wp:align>top</wp:align>
              </wp:positionV>
              <wp:extent cx="2340000" cy="720000"/>
              <wp:effectExtent l="0" t="0" r="3175" b="4445"/>
              <wp:wrapNone/>
              <wp:docPr id="12" name="Gruppieren 12"/>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13"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14" name="Rechteck 14"/>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7841C8" id="Gruppieren 12" o:spid="_x0000_s1026" style="position:absolute;margin-left:0;margin-top:0;width:184.25pt;height:56.7pt;z-index:251675647;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">
                <v:imagedata r:id="rId2" o:title=""/>
              </v:shape>
              <v:rect id="Rechteck 14"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" filled="f" stroked="f" strokeweight="2pt"/>
              <w10:wrap anchorx="page" anchory="page"/>
              <w10:anchorlock/>
            </v:group>
          </w:pict>
        </mc:Fallback>
      </mc:AlternateContent>
    </w:r>
    <w:r w:rsidRPr="005C51C9">
      <w:rPr>
        <w:noProof/>
        <w:lang w:eastAsia="de-CH"/>
      </w:rPr>
      <mc:AlternateContent>
        <mc:Choice Requires="wps">
          <w:drawing>
            <wp:anchor distT="0" distB="0" distL="114300" distR="114300" simplePos="0" relativeHeight="251674623" behindDoc="0" locked="1" layoutInCell="1" allowOverlap="1" wp14:anchorId="4BC0B4F5" wp14:editId="3AEAF930">
              <wp:simplePos x="0" y="0"/>
              <wp:positionH relativeFrom="page">
                <wp:posOffset>125730</wp:posOffset>
              </wp:positionH>
              <wp:positionV relativeFrom="page">
                <wp:posOffset>125730</wp:posOffset>
              </wp:positionV>
              <wp:extent cx="2901600" cy="273600"/>
              <wp:effectExtent l="0" t="0" r="13335" b="12700"/>
              <wp:wrapNone/>
              <wp:docPr id="15" name="Textfeld 15"/>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0B4F5" id="_x0000_t202" coordsize="21600,21600" o:spt="202" path="m,l,21600r21600,l21600,xe">
              <v:stroke joinstyle="miter"/>
              <v:path gradientshapeok="t" o:connecttype="rect"/>
            </v:shapetype>
            <v:shape id="Textfeld 15" o:spid="_x0000_s1027" type="#_x0000_t202" style="position:absolute;margin-left:9.9pt;margin-top:9.9pt;width:228.45pt;height:21.55pt;z-index:2516746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" filled="f" stroked="f" strokeweight=".5pt">
              <v:textbox inset="0,0,0,0">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7"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AE06DE1"/>
    <w:multiLevelType w:val="multilevel"/>
    <w:tmpl w:val="5808B4DE"/>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5825677">
    <w:abstractNumId w:val="9"/>
  </w:num>
  <w:num w:numId="2" w16cid:durableId="60757822">
    <w:abstractNumId w:val="7"/>
  </w:num>
  <w:num w:numId="3" w16cid:durableId="2145156896">
    <w:abstractNumId w:val="6"/>
  </w:num>
  <w:num w:numId="4" w16cid:durableId="1355497461">
    <w:abstractNumId w:val="5"/>
  </w:num>
  <w:num w:numId="5" w16cid:durableId="139544947">
    <w:abstractNumId w:val="4"/>
  </w:num>
  <w:num w:numId="6" w16cid:durableId="1966544316">
    <w:abstractNumId w:val="8"/>
  </w:num>
  <w:num w:numId="7" w16cid:durableId="578054211">
    <w:abstractNumId w:val="3"/>
  </w:num>
  <w:num w:numId="8" w16cid:durableId="1681077616">
    <w:abstractNumId w:val="2"/>
  </w:num>
  <w:num w:numId="9" w16cid:durableId="879823093">
    <w:abstractNumId w:val="1"/>
  </w:num>
  <w:num w:numId="10" w16cid:durableId="1490169333">
    <w:abstractNumId w:val="0"/>
  </w:num>
  <w:num w:numId="11" w16cid:durableId="1016421645">
    <w:abstractNumId w:val="23"/>
  </w:num>
  <w:num w:numId="12" w16cid:durableId="1281449627">
    <w:abstractNumId w:val="17"/>
  </w:num>
  <w:num w:numId="13" w16cid:durableId="801726205">
    <w:abstractNumId w:val="14"/>
  </w:num>
  <w:num w:numId="14" w16cid:durableId="681277614">
    <w:abstractNumId w:val="25"/>
  </w:num>
  <w:num w:numId="15" w16cid:durableId="3749544">
    <w:abstractNumId w:val="24"/>
  </w:num>
  <w:num w:numId="16" w16cid:durableId="169179743">
    <w:abstractNumId w:val="10"/>
  </w:num>
  <w:num w:numId="17" w16cid:durableId="183370170">
    <w:abstractNumId w:val="15"/>
  </w:num>
  <w:num w:numId="18" w16cid:durableId="76719060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393582">
    <w:abstractNumId w:val="22"/>
  </w:num>
  <w:num w:numId="20" w16cid:durableId="956639217">
    <w:abstractNumId w:val="13"/>
  </w:num>
  <w:num w:numId="21" w16cid:durableId="155150413">
    <w:abstractNumId w:val="20"/>
  </w:num>
  <w:num w:numId="22" w16cid:durableId="885145632">
    <w:abstractNumId w:val="19"/>
  </w:num>
  <w:num w:numId="23" w16cid:durableId="1510025574">
    <w:abstractNumId w:val="11"/>
  </w:num>
  <w:num w:numId="24" w16cid:durableId="408775469">
    <w:abstractNumId w:val="16"/>
  </w:num>
  <w:num w:numId="25" w16cid:durableId="508102348">
    <w:abstractNumId w:val="21"/>
  </w:num>
  <w:num w:numId="26" w16cid:durableId="1149057848">
    <w:abstractNumId w:val="18"/>
  </w:num>
  <w:num w:numId="27" w16cid:durableId="21199859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0"/>
  <w:activeWritingStyle w:appName="MSWord" w:lang="de-DE" w:vendorID="64" w:dllVersion="6" w:nlCheck="1" w:checkStyle="0"/>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de-CH"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de-AT" w:vendorID="64" w:dllVersion="4096" w:nlCheck="1" w:checkStyle="0"/>
  <w:activeWritingStyle w:appName="MSWord" w:lang="de-AT" w:vendorID="64" w:dllVersion="0" w:nlCheck="1" w:checkStyle="0"/>
  <w:proofState w:spelling="clean"/>
  <w:defaultTabStop w:val="709"/>
  <w:autoHyphenation/>
  <w:hyphenationZone w:val="425"/>
  <w:drawingGridHorizontalSpacing w:val="110"/>
  <w:displayHorizontalDrawingGridEvery w:val="2"/>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D72"/>
    <w:rsid w:val="00002978"/>
    <w:rsid w:val="0001010F"/>
    <w:rsid w:val="00025CEC"/>
    <w:rsid w:val="00025FE2"/>
    <w:rsid w:val="000266B7"/>
    <w:rsid w:val="00032815"/>
    <w:rsid w:val="00032B92"/>
    <w:rsid w:val="000409C8"/>
    <w:rsid w:val="000411EF"/>
    <w:rsid w:val="00041700"/>
    <w:rsid w:val="00061A3B"/>
    <w:rsid w:val="00063BC2"/>
    <w:rsid w:val="00067D00"/>
    <w:rsid w:val="000701F1"/>
    <w:rsid w:val="00071780"/>
    <w:rsid w:val="00096E8E"/>
    <w:rsid w:val="000A1884"/>
    <w:rsid w:val="000B4913"/>
    <w:rsid w:val="000B595D"/>
    <w:rsid w:val="000B5F2D"/>
    <w:rsid w:val="000C49C1"/>
    <w:rsid w:val="000D1743"/>
    <w:rsid w:val="000D196C"/>
    <w:rsid w:val="000D1BB6"/>
    <w:rsid w:val="000E756F"/>
    <w:rsid w:val="0010021F"/>
    <w:rsid w:val="00102345"/>
    <w:rsid w:val="00104D58"/>
    <w:rsid w:val="00106688"/>
    <w:rsid w:val="00107F09"/>
    <w:rsid w:val="001134C7"/>
    <w:rsid w:val="00113CB8"/>
    <w:rsid w:val="0012151C"/>
    <w:rsid w:val="00136FC5"/>
    <w:rsid w:val="001375AB"/>
    <w:rsid w:val="00144122"/>
    <w:rsid w:val="00154677"/>
    <w:rsid w:val="00167916"/>
    <w:rsid w:val="00171870"/>
    <w:rsid w:val="001721E5"/>
    <w:rsid w:val="001957AD"/>
    <w:rsid w:val="001A2AFD"/>
    <w:rsid w:val="001D1DF2"/>
    <w:rsid w:val="001F4A7E"/>
    <w:rsid w:val="001F4B8C"/>
    <w:rsid w:val="00201CA0"/>
    <w:rsid w:val="00215582"/>
    <w:rsid w:val="0022685B"/>
    <w:rsid w:val="0023205B"/>
    <w:rsid w:val="0025644A"/>
    <w:rsid w:val="0025670D"/>
    <w:rsid w:val="00266603"/>
    <w:rsid w:val="00267F71"/>
    <w:rsid w:val="002726D9"/>
    <w:rsid w:val="00282F92"/>
    <w:rsid w:val="00284D3B"/>
    <w:rsid w:val="002902DE"/>
    <w:rsid w:val="00290E37"/>
    <w:rsid w:val="00294A1C"/>
    <w:rsid w:val="002A4EFA"/>
    <w:rsid w:val="002B0BA9"/>
    <w:rsid w:val="002C402C"/>
    <w:rsid w:val="002D0077"/>
    <w:rsid w:val="002D0CAC"/>
    <w:rsid w:val="002D272F"/>
    <w:rsid w:val="002D38AE"/>
    <w:rsid w:val="002E5F67"/>
    <w:rsid w:val="002F06AA"/>
    <w:rsid w:val="002F3509"/>
    <w:rsid w:val="002F68A2"/>
    <w:rsid w:val="0030245A"/>
    <w:rsid w:val="00303B73"/>
    <w:rsid w:val="0032330D"/>
    <w:rsid w:val="0032449C"/>
    <w:rsid w:val="00330416"/>
    <w:rsid w:val="00333A1B"/>
    <w:rsid w:val="003514EE"/>
    <w:rsid w:val="00351E53"/>
    <w:rsid w:val="00351E9A"/>
    <w:rsid w:val="00363671"/>
    <w:rsid w:val="00364EE3"/>
    <w:rsid w:val="003757E4"/>
    <w:rsid w:val="00375834"/>
    <w:rsid w:val="003A1F09"/>
    <w:rsid w:val="003B5158"/>
    <w:rsid w:val="003C3D32"/>
    <w:rsid w:val="003D0FAA"/>
    <w:rsid w:val="003D7015"/>
    <w:rsid w:val="003F1A56"/>
    <w:rsid w:val="00403B6E"/>
    <w:rsid w:val="004125E5"/>
    <w:rsid w:val="00414D72"/>
    <w:rsid w:val="0043073C"/>
    <w:rsid w:val="00450460"/>
    <w:rsid w:val="00452D49"/>
    <w:rsid w:val="004755F0"/>
    <w:rsid w:val="00486DBB"/>
    <w:rsid w:val="00490582"/>
    <w:rsid w:val="0049194A"/>
    <w:rsid w:val="004929C0"/>
    <w:rsid w:val="00494FD7"/>
    <w:rsid w:val="00495F83"/>
    <w:rsid w:val="004A039B"/>
    <w:rsid w:val="004B0FDB"/>
    <w:rsid w:val="004C1329"/>
    <w:rsid w:val="004C3880"/>
    <w:rsid w:val="004C47BE"/>
    <w:rsid w:val="004D0F2F"/>
    <w:rsid w:val="004D179F"/>
    <w:rsid w:val="004D5B31"/>
    <w:rsid w:val="004E79F1"/>
    <w:rsid w:val="00500294"/>
    <w:rsid w:val="00525B02"/>
    <w:rsid w:val="00526C93"/>
    <w:rsid w:val="0053441D"/>
    <w:rsid w:val="00535EA2"/>
    <w:rsid w:val="00537410"/>
    <w:rsid w:val="00550787"/>
    <w:rsid w:val="00552F42"/>
    <w:rsid w:val="00570CF1"/>
    <w:rsid w:val="00591832"/>
    <w:rsid w:val="00592841"/>
    <w:rsid w:val="005A23D6"/>
    <w:rsid w:val="005A357F"/>
    <w:rsid w:val="005A41E1"/>
    <w:rsid w:val="005B28E3"/>
    <w:rsid w:val="005B4DEC"/>
    <w:rsid w:val="005B6FD0"/>
    <w:rsid w:val="005C51C9"/>
    <w:rsid w:val="005C6148"/>
    <w:rsid w:val="005E0879"/>
    <w:rsid w:val="005F46DD"/>
    <w:rsid w:val="006044D5"/>
    <w:rsid w:val="006068A8"/>
    <w:rsid w:val="00622FDC"/>
    <w:rsid w:val="00625020"/>
    <w:rsid w:val="00642F26"/>
    <w:rsid w:val="0065274C"/>
    <w:rsid w:val="00686D14"/>
    <w:rsid w:val="00687ED7"/>
    <w:rsid w:val="00693D2F"/>
    <w:rsid w:val="006C144C"/>
    <w:rsid w:val="006C23DE"/>
    <w:rsid w:val="006C6B34"/>
    <w:rsid w:val="006E0F4E"/>
    <w:rsid w:val="006E4AF1"/>
    <w:rsid w:val="006E6943"/>
    <w:rsid w:val="006E7A60"/>
    <w:rsid w:val="006F0345"/>
    <w:rsid w:val="006F0469"/>
    <w:rsid w:val="007040B6"/>
    <w:rsid w:val="00705076"/>
    <w:rsid w:val="00711147"/>
    <w:rsid w:val="00712BCD"/>
    <w:rsid w:val="00722FA2"/>
    <w:rsid w:val="007277E3"/>
    <w:rsid w:val="00731A17"/>
    <w:rsid w:val="00733624"/>
    <w:rsid w:val="00734458"/>
    <w:rsid w:val="00734CA5"/>
    <w:rsid w:val="007419CF"/>
    <w:rsid w:val="0074241C"/>
    <w:rsid w:val="0074487E"/>
    <w:rsid w:val="00746273"/>
    <w:rsid w:val="007608F9"/>
    <w:rsid w:val="007669ED"/>
    <w:rsid w:val="007721BF"/>
    <w:rsid w:val="00774E70"/>
    <w:rsid w:val="0078181E"/>
    <w:rsid w:val="00793446"/>
    <w:rsid w:val="00796CEE"/>
    <w:rsid w:val="007C0B2A"/>
    <w:rsid w:val="007E0460"/>
    <w:rsid w:val="007F0485"/>
    <w:rsid w:val="0080659D"/>
    <w:rsid w:val="00811431"/>
    <w:rsid w:val="00830220"/>
    <w:rsid w:val="008414D7"/>
    <w:rsid w:val="00841B44"/>
    <w:rsid w:val="00857D8A"/>
    <w:rsid w:val="008669E8"/>
    <w:rsid w:val="00870017"/>
    <w:rsid w:val="00883CC4"/>
    <w:rsid w:val="00891C2C"/>
    <w:rsid w:val="008C0D97"/>
    <w:rsid w:val="008C59FA"/>
    <w:rsid w:val="008E3E22"/>
    <w:rsid w:val="00914410"/>
    <w:rsid w:val="009173D5"/>
    <w:rsid w:val="00924F09"/>
    <w:rsid w:val="00925BE5"/>
    <w:rsid w:val="0093619F"/>
    <w:rsid w:val="009427E5"/>
    <w:rsid w:val="009454B7"/>
    <w:rsid w:val="009613D8"/>
    <w:rsid w:val="00974275"/>
    <w:rsid w:val="009804FC"/>
    <w:rsid w:val="0098474B"/>
    <w:rsid w:val="00995CBA"/>
    <w:rsid w:val="0099678C"/>
    <w:rsid w:val="009B0C96"/>
    <w:rsid w:val="009B55C6"/>
    <w:rsid w:val="009C222B"/>
    <w:rsid w:val="009C55E7"/>
    <w:rsid w:val="009C67A8"/>
    <w:rsid w:val="009D201B"/>
    <w:rsid w:val="009D5D9C"/>
    <w:rsid w:val="009E2171"/>
    <w:rsid w:val="00A06F53"/>
    <w:rsid w:val="00A211F7"/>
    <w:rsid w:val="00A22670"/>
    <w:rsid w:val="00A43EDD"/>
    <w:rsid w:val="00A5451D"/>
    <w:rsid w:val="00A54BC5"/>
    <w:rsid w:val="00A55C83"/>
    <w:rsid w:val="00A57815"/>
    <w:rsid w:val="00A62F82"/>
    <w:rsid w:val="00A62FAD"/>
    <w:rsid w:val="00A70CDC"/>
    <w:rsid w:val="00A7133D"/>
    <w:rsid w:val="00A71851"/>
    <w:rsid w:val="00A72723"/>
    <w:rsid w:val="00A83AB4"/>
    <w:rsid w:val="00AA56D2"/>
    <w:rsid w:val="00AA7DC0"/>
    <w:rsid w:val="00AB79F5"/>
    <w:rsid w:val="00AC2D5B"/>
    <w:rsid w:val="00AD36B2"/>
    <w:rsid w:val="00AF47AE"/>
    <w:rsid w:val="00AF7CA8"/>
    <w:rsid w:val="00B031F2"/>
    <w:rsid w:val="00B11A9B"/>
    <w:rsid w:val="00B2380F"/>
    <w:rsid w:val="00B24B2A"/>
    <w:rsid w:val="00B32ABB"/>
    <w:rsid w:val="00B41FD3"/>
    <w:rsid w:val="00B426D3"/>
    <w:rsid w:val="00B431DE"/>
    <w:rsid w:val="00B452C0"/>
    <w:rsid w:val="00B62AD9"/>
    <w:rsid w:val="00B6434A"/>
    <w:rsid w:val="00B70D03"/>
    <w:rsid w:val="00B803E7"/>
    <w:rsid w:val="00B82E14"/>
    <w:rsid w:val="00BA4DDE"/>
    <w:rsid w:val="00BC655F"/>
    <w:rsid w:val="00BD344E"/>
    <w:rsid w:val="00BE035A"/>
    <w:rsid w:val="00BE1E62"/>
    <w:rsid w:val="00BE6D63"/>
    <w:rsid w:val="00BF7052"/>
    <w:rsid w:val="00C05FAB"/>
    <w:rsid w:val="00C12753"/>
    <w:rsid w:val="00C14AF4"/>
    <w:rsid w:val="00C3674D"/>
    <w:rsid w:val="00C43EDE"/>
    <w:rsid w:val="00C44A2C"/>
    <w:rsid w:val="00C5075F"/>
    <w:rsid w:val="00C51D2F"/>
    <w:rsid w:val="00C66882"/>
    <w:rsid w:val="00C76178"/>
    <w:rsid w:val="00C771C5"/>
    <w:rsid w:val="00C77C9B"/>
    <w:rsid w:val="00CA348A"/>
    <w:rsid w:val="00CB2CE6"/>
    <w:rsid w:val="00CF08BB"/>
    <w:rsid w:val="00CF1E53"/>
    <w:rsid w:val="00D052B0"/>
    <w:rsid w:val="00D150C2"/>
    <w:rsid w:val="00D15FAE"/>
    <w:rsid w:val="00D17F89"/>
    <w:rsid w:val="00D26669"/>
    <w:rsid w:val="00D30E68"/>
    <w:rsid w:val="00D47A54"/>
    <w:rsid w:val="00D57397"/>
    <w:rsid w:val="00D61996"/>
    <w:rsid w:val="00D63D6C"/>
    <w:rsid w:val="00D654CD"/>
    <w:rsid w:val="00D9415C"/>
    <w:rsid w:val="00DA469E"/>
    <w:rsid w:val="00DB0EC7"/>
    <w:rsid w:val="00DB7675"/>
    <w:rsid w:val="00DC6BA8"/>
    <w:rsid w:val="00DD254C"/>
    <w:rsid w:val="00DD4222"/>
    <w:rsid w:val="00DE1DAF"/>
    <w:rsid w:val="00DF757D"/>
    <w:rsid w:val="00E005EB"/>
    <w:rsid w:val="00E14CD2"/>
    <w:rsid w:val="00E2181C"/>
    <w:rsid w:val="00E22CF4"/>
    <w:rsid w:val="00E2403B"/>
    <w:rsid w:val="00E25DCD"/>
    <w:rsid w:val="00E269E1"/>
    <w:rsid w:val="00E37527"/>
    <w:rsid w:val="00E45F13"/>
    <w:rsid w:val="00E510BC"/>
    <w:rsid w:val="00E52BA4"/>
    <w:rsid w:val="00E5678B"/>
    <w:rsid w:val="00E575F4"/>
    <w:rsid w:val="00E61256"/>
    <w:rsid w:val="00E73CB2"/>
    <w:rsid w:val="00E839BA"/>
    <w:rsid w:val="00E8428A"/>
    <w:rsid w:val="00EA59B8"/>
    <w:rsid w:val="00EA5A01"/>
    <w:rsid w:val="00EB395D"/>
    <w:rsid w:val="00EC2DF9"/>
    <w:rsid w:val="00ED58F8"/>
    <w:rsid w:val="00EE6E36"/>
    <w:rsid w:val="00EF5683"/>
    <w:rsid w:val="00F016BC"/>
    <w:rsid w:val="00F02461"/>
    <w:rsid w:val="00F0660B"/>
    <w:rsid w:val="00F123AE"/>
    <w:rsid w:val="00F15657"/>
    <w:rsid w:val="00F16C91"/>
    <w:rsid w:val="00F32B93"/>
    <w:rsid w:val="00F5551A"/>
    <w:rsid w:val="00F56539"/>
    <w:rsid w:val="00F66493"/>
    <w:rsid w:val="00F73331"/>
    <w:rsid w:val="00F75798"/>
    <w:rsid w:val="00F87174"/>
    <w:rsid w:val="00F91D37"/>
    <w:rsid w:val="00F929E9"/>
    <w:rsid w:val="00F9610D"/>
    <w:rsid w:val="00FA31D8"/>
    <w:rsid w:val="00FB1EAC"/>
    <w:rsid w:val="00FB657F"/>
    <w:rsid w:val="00FC4E00"/>
    <w:rsid w:val="00FE7C9C"/>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6418FB88"/>
  <w15:docId w15:val="{D6B0B981-BDA9-413C-B41E-FEC8ED0D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79" w:unhideWhenUsed="1"/>
    <w:lsdException w:name="footer" w:semiHidden="1" w:uiPriority="8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4D72"/>
    <w:pPr>
      <w:widowControl w:val="0"/>
      <w:spacing w:line="240" w:lineRule="auto"/>
    </w:pPr>
    <w:rPr>
      <w:rFonts w:ascii="Arial" w:eastAsia="Times New Roman" w:hAnsi="Arial" w:cs="Arial"/>
      <w:sz w:val="20"/>
      <w:szCs w:val="20"/>
      <w:lang w:val="de-DE" w:eastAsia="de-DE"/>
    </w:rPr>
  </w:style>
  <w:style w:type="paragraph" w:styleId="berschrift1">
    <w:name w:val="heading 1"/>
    <w:basedOn w:val="Standard"/>
    <w:next w:val="Standard"/>
    <w:link w:val="berschrift1Zchn"/>
    <w:uiPriority w:val="9"/>
    <w:qFormat/>
    <w:rsid w:val="004C47BE"/>
    <w:pPr>
      <w:keepNext/>
      <w:keepLines/>
      <w:widowControl/>
      <w:spacing w:before="480" w:line="340" w:lineRule="atLeast"/>
      <w:outlineLvl w:val="0"/>
    </w:pPr>
    <w:rPr>
      <w:rFonts w:asciiTheme="majorHAnsi" w:eastAsiaTheme="majorEastAsia" w:hAnsiTheme="majorHAnsi" w:cstheme="majorBidi"/>
      <w:b/>
      <w:bCs/>
      <w:sz w:val="24"/>
      <w:szCs w:val="28"/>
      <w:lang w:val="de-CH" w:eastAsia="en-US"/>
    </w:rPr>
  </w:style>
  <w:style w:type="paragraph" w:styleId="berschrift2">
    <w:name w:val="heading 2"/>
    <w:basedOn w:val="Standard"/>
    <w:next w:val="Standard"/>
    <w:link w:val="berschrift2Zchn"/>
    <w:uiPriority w:val="9"/>
    <w:unhideWhenUsed/>
    <w:qFormat/>
    <w:rsid w:val="004C47BE"/>
    <w:pPr>
      <w:keepNext/>
      <w:keepLines/>
      <w:widowControl/>
      <w:spacing w:before="240" w:line="320" w:lineRule="atLeast"/>
      <w:outlineLvl w:val="1"/>
    </w:pPr>
    <w:rPr>
      <w:rFonts w:asciiTheme="majorHAnsi" w:eastAsiaTheme="majorEastAsia" w:hAnsiTheme="majorHAnsi" w:cstheme="majorBidi"/>
      <w:b/>
      <w:bCs/>
      <w:sz w:val="22"/>
      <w:szCs w:val="26"/>
      <w:lang w:val="de-CH" w:eastAsia="en-US"/>
    </w:rPr>
  </w:style>
  <w:style w:type="paragraph" w:styleId="berschrift3">
    <w:name w:val="heading 3"/>
    <w:basedOn w:val="Standard"/>
    <w:next w:val="Standard"/>
    <w:link w:val="berschrift3Zchn"/>
    <w:uiPriority w:val="9"/>
    <w:unhideWhenUsed/>
    <w:qFormat/>
    <w:rsid w:val="003514EE"/>
    <w:pPr>
      <w:keepNext/>
      <w:keepLines/>
      <w:widowControl/>
      <w:spacing w:before="240" w:line="260" w:lineRule="atLeast"/>
      <w:outlineLvl w:val="2"/>
    </w:pPr>
    <w:rPr>
      <w:rFonts w:asciiTheme="majorHAnsi" w:eastAsiaTheme="majorEastAsia" w:hAnsiTheme="majorHAnsi" w:cstheme="majorBidi"/>
      <w:b/>
      <w:sz w:val="18"/>
      <w:szCs w:val="24"/>
      <w:lang w:val="de-CH" w:eastAsia="en-US"/>
    </w:rPr>
  </w:style>
  <w:style w:type="paragraph" w:styleId="berschrift4">
    <w:name w:val="heading 4"/>
    <w:basedOn w:val="Standard"/>
    <w:next w:val="Standard"/>
    <w:link w:val="berschrift4Zchn"/>
    <w:uiPriority w:val="9"/>
    <w:unhideWhenUsed/>
    <w:rsid w:val="00B426D3"/>
    <w:pPr>
      <w:keepNext/>
      <w:keepLines/>
      <w:widowControl/>
      <w:spacing w:before="120" w:line="260" w:lineRule="atLeast"/>
      <w:outlineLvl w:val="3"/>
    </w:pPr>
    <w:rPr>
      <w:rFonts w:asciiTheme="majorHAnsi" w:eastAsiaTheme="majorEastAsia" w:hAnsiTheme="majorHAnsi" w:cstheme="majorBidi"/>
      <w:i/>
      <w:iCs/>
      <w:sz w:val="18"/>
      <w:szCs w:val="18"/>
      <w:lang w:val="de-CH" w:eastAsia="en-US"/>
    </w:rPr>
  </w:style>
  <w:style w:type="paragraph" w:styleId="berschrift5">
    <w:name w:val="heading 5"/>
    <w:basedOn w:val="Standard"/>
    <w:next w:val="Standard"/>
    <w:link w:val="berschrift5Zchn"/>
    <w:uiPriority w:val="9"/>
    <w:semiHidden/>
    <w:rsid w:val="00B426D3"/>
    <w:pPr>
      <w:keepNext/>
      <w:keepLines/>
      <w:widowControl/>
      <w:spacing w:before="120" w:line="260" w:lineRule="atLeast"/>
      <w:outlineLvl w:val="4"/>
    </w:pPr>
    <w:rPr>
      <w:rFonts w:asciiTheme="majorHAnsi" w:eastAsiaTheme="majorEastAsia" w:hAnsiTheme="majorHAnsi" w:cstheme="majorBidi"/>
      <w:sz w:val="18"/>
      <w:szCs w:val="18"/>
      <w:lang w:val="de-CH" w:eastAsia="en-US"/>
    </w:rPr>
  </w:style>
  <w:style w:type="paragraph" w:styleId="berschrift6">
    <w:name w:val="heading 6"/>
    <w:basedOn w:val="Standard"/>
    <w:next w:val="Standard"/>
    <w:link w:val="berschrift6Zchn"/>
    <w:uiPriority w:val="9"/>
    <w:semiHidden/>
    <w:rsid w:val="00E510BC"/>
    <w:pPr>
      <w:keepNext/>
      <w:keepLines/>
      <w:widowControl/>
      <w:spacing w:before="40" w:line="260" w:lineRule="atLeast"/>
      <w:outlineLvl w:val="5"/>
    </w:pPr>
    <w:rPr>
      <w:rFonts w:asciiTheme="majorHAnsi" w:eastAsiaTheme="majorEastAsia" w:hAnsiTheme="majorHAnsi" w:cstheme="majorBidi"/>
      <w:sz w:val="18"/>
      <w:szCs w:val="18"/>
      <w:lang w:val="de-CH" w:eastAsia="en-US"/>
    </w:rPr>
  </w:style>
  <w:style w:type="paragraph" w:styleId="berschrift7">
    <w:name w:val="heading 7"/>
    <w:basedOn w:val="Standard"/>
    <w:next w:val="Standard"/>
    <w:link w:val="berschrift7Zchn"/>
    <w:uiPriority w:val="9"/>
    <w:semiHidden/>
    <w:rsid w:val="00E510BC"/>
    <w:pPr>
      <w:keepNext/>
      <w:keepLines/>
      <w:widowControl/>
      <w:spacing w:before="40" w:line="260" w:lineRule="atLeast"/>
      <w:outlineLvl w:val="6"/>
    </w:pPr>
    <w:rPr>
      <w:rFonts w:asciiTheme="majorHAnsi" w:eastAsiaTheme="majorEastAsia" w:hAnsiTheme="majorHAnsi" w:cstheme="majorBidi"/>
      <w:i/>
      <w:iCs/>
      <w:sz w:val="18"/>
      <w:szCs w:val="18"/>
      <w:lang w:val="de-CH" w:eastAsia="en-US"/>
    </w:rPr>
  </w:style>
  <w:style w:type="paragraph" w:styleId="berschrift8">
    <w:name w:val="heading 8"/>
    <w:basedOn w:val="Standard"/>
    <w:next w:val="Standard"/>
    <w:link w:val="berschrift8Zchn"/>
    <w:uiPriority w:val="9"/>
    <w:semiHidden/>
    <w:rsid w:val="00796CEE"/>
    <w:pPr>
      <w:keepNext/>
      <w:keepLines/>
      <w:widowControl/>
      <w:spacing w:before="40" w:line="260" w:lineRule="atLeast"/>
      <w:outlineLvl w:val="7"/>
    </w:pPr>
    <w:rPr>
      <w:rFonts w:asciiTheme="majorHAnsi" w:eastAsiaTheme="majorEastAsia" w:hAnsiTheme="majorHAnsi" w:cstheme="majorBidi"/>
      <w:color w:val="272727" w:themeColor="text1" w:themeTint="D8"/>
      <w:sz w:val="21"/>
      <w:szCs w:val="21"/>
      <w:lang w:val="de-CH" w:eastAsia="en-US"/>
    </w:rPr>
  </w:style>
  <w:style w:type="paragraph" w:styleId="berschrift9">
    <w:name w:val="heading 9"/>
    <w:basedOn w:val="Standard"/>
    <w:next w:val="Standard"/>
    <w:link w:val="berschrift9Zchn"/>
    <w:uiPriority w:val="9"/>
    <w:semiHidden/>
    <w:rsid w:val="00796CEE"/>
    <w:pPr>
      <w:keepNext/>
      <w:keepLines/>
      <w:widowControl/>
      <w:spacing w:before="40" w:line="260" w:lineRule="atLeast"/>
      <w:outlineLvl w:val="8"/>
    </w:pPr>
    <w:rPr>
      <w:rFonts w:asciiTheme="majorHAnsi" w:eastAsiaTheme="majorEastAsia" w:hAnsiTheme="majorHAnsi" w:cstheme="majorBidi"/>
      <w:i/>
      <w:iCs/>
      <w:color w:val="272727" w:themeColor="text1" w:themeTint="D8"/>
      <w:sz w:val="21"/>
      <w:szCs w:val="21"/>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74"/>
    <w:semiHidden/>
    <w:rsid w:val="007E0460"/>
    <w:rPr>
      <w:color w:val="auto"/>
      <w:u w:val="single"/>
    </w:rPr>
  </w:style>
  <w:style w:type="paragraph" w:styleId="Kopfzeile">
    <w:name w:val="header"/>
    <w:basedOn w:val="Standard"/>
    <w:link w:val="KopfzeileZchn"/>
    <w:uiPriority w:val="79"/>
    <w:semiHidden/>
    <w:rsid w:val="00F91D37"/>
    <w:pPr>
      <w:widowControl/>
      <w:tabs>
        <w:tab w:val="center" w:pos="4536"/>
        <w:tab w:val="right" w:pos="9072"/>
      </w:tabs>
    </w:pPr>
    <w:rPr>
      <w:rFonts w:asciiTheme="minorHAnsi" w:eastAsiaTheme="minorHAnsi" w:hAnsiTheme="minorHAnsi" w:cstheme="minorBidi"/>
      <w:sz w:val="18"/>
      <w:szCs w:val="18"/>
      <w:lang w:val="de-CH" w:eastAsia="en-US"/>
    </w:rPr>
  </w:style>
  <w:style w:type="character" w:customStyle="1" w:styleId="KopfzeileZchn">
    <w:name w:val="Kopfzeile Zchn"/>
    <w:basedOn w:val="Absatz-Standardschriftart"/>
    <w:link w:val="Kopfzeile"/>
    <w:uiPriority w:val="79"/>
    <w:semiHidden/>
    <w:rsid w:val="006068A8"/>
  </w:style>
  <w:style w:type="paragraph" w:styleId="Fuzeile">
    <w:name w:val="footer"/>
    <w:basedOn w:val="Standard"/>
    <w:link w:val="FuzeileZchn"/>
    <w:uiPriority w:val="80"/>
    <w:semiHidden/>
    <w:rsid w:val="00C12753"/>
    <w:pPr>
      <w:widowControl/>
      <w:tabs>
        <w:tab w:val="left" w:pos="924"/>
        <w:tab w:val="right" w:pos="9070"/>
      </w:tabs>
      <w:spacing w:line="220" w:lineRule="atLeast"/>
    </w:pPr>
    <w:rPr>
      <w:rFonts w:asciiTheme="minorHAnsi" w:eastAsiaTheme="minorHAnsi" w:hAnsiTheme="minorHAnsi" w:cstheme="minorBidi"/>
      <w:noProof/>
      <w:color w:val="9B9B9B" w:themeColor="accent3"/>
      <w:sz w:val="14"/>
      <w:szCs w:val="18"/>
      <w:lang w:val="de-CH" w:eastAsia="en-US"/>
    </w:rPr>
  </w:style>
  <w:style w:type="character" w:customStyle="1" w:styleId="FuzeileZchn">
    <w:name w:val="Fußzeile Zchn"/>
    <w:basedOn w:val="Absatz-Standardschriftart"/>
    <w:link w:val="Fuzeile"/>
    <w:uiPriority w:val="80"/>
    <w:semiHidden/>
    <w:rsid w:val="006068A8"/>
    <w:rPr>
      <w:noProof/>
      <w:color w:val="9B9B9B" w:themeColor="accent3"/>
      <w:sz w:val="14"/>
    </w:rPr>
  </w:style>
  <w:style w:type="paragraph" w:customStyle="1" w:styleId="EinfAbs">
    <w:name w:val="[Einf. Abs.]"/>
    <w:basedOn w:val="Standard"/>
    <w:uiPriority w:val="9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semiHidden/>
    <w:rsid w:val="009C67A8"/>
    <w:pPr>
      <w:widowControl/>
      <w:spacing w:line="260" w:lineRule="atLeast"/>
      <w:ind w:left="720"/>
      <w:contextualSpacing/>
    </w:pPr>
    <w:rPr>
      <w:rFonts w:asciiTheme="minorHAnsi" w:eastAsiaTheme="minorHAnsi" w:hAnsiTheme="minorHAnsi" w:cstheme="minorBidi"/>
      <w:sz w:val="18"/>
      <w:szCs w:val="18"/>
      <w:lang w:val="de-CH" w:eastAsia="en-US"/>
    </w:rPr>
  </w:style>
  <w:style w:type="paragraph" w:styleId="Aufzhlungszeichen">
    <w:name w:val="List Bullet"/>
    <w:basedOn w:val="Listenabsatz"/>
    <w:uiPriority w:val="99"/>
    <w:semiHidden/>
    <w:rsid w:val="009C67A8"/>
    <w:pPr>
      <w:numPr>
        <w:numId w:val="12"/>
      </w:numPr>
    </w:pPr>
  </w:style>
  <w:style w:type="paragraph" w:styleId="Aufzhlungszeichen2">
    <w:name w:val="List Bullet 2"/>
    <w:basedOn w:val="Listenabsatz"/>
    <w:uiPriority w:val="99"/>
    <w:semiHidden/>
    <w:rsid w:val="009C67A8"/>
    <w:pPr>
      <w:numPr>
        <w:ilvl w:val="1"/>
        <w:numId w:val="12"/>
      </w:numPr>
    </w:pPr>
  </w:style>
  <w:style w:type="paragraph" w:styleId="Aufzhlungszeichen3">
    <w:name w:val="List Bullet 3"/>
    <w:basedOn w:val="Listenabsatz"/>
    <w:uiPriority w:val="9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C47BE"/>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rsid w:val="004C47BE"/>
    <w:rPr>
      <w:rFonts w:asciiTheme="majorHAnsi" w:eastAsiaTheme="majorEastAsia" w:hAnsiTheme="majorHAnsi" w:cstheme="majorBidi"/>
      <w:b/>
      <w:bCs/>
      <w:sz w:val="22"/>
      <w:szCs w:val="26"/>
    </w:rPr>
  </w:style>
  <w:style w:type="paragraph" w:styleId="Titel">
    <w:name w:val="Title"/>
    <w:basedOn w:val="Standard"/>
    <w:next w:val="Standard"/>
    <w:link w:val="TitelZchn"/>
    <w:uiPriority w:val="11"/>
    <w:qFormat/>
    <w:rsid w:val="00E839BA"/>
    <w:pPr>
      <w:widowControl/>
      <w:spacing w:after="300"/>
      <w:contextualSpacing/>
    </w:pPr>
    <w:rPr>
      <w:rFonts w:asciiTheme="majorHAnsi" w:eastAsiaTheme="majorEastAsia" w:hAnsiTheme="majorHAnsi" w:cstheme="majorBidi"/>
      <w:kern w:val="28"/>
      <w:sz w:val="52"/>
      <w:szCs w:val="52"/>
      <w:lang w:val="de-CH" w:eastAsia="en-US"/>
    </w:rPr>
  </w:style>
  <w:style w:type="character" w:customStyle="1" w:styleId="TitelZchn">
    <w:name w:val="Titel Zchn"/>
    <w:basedOn w:val="Absatz-Standardschriftart"/>
    <w:link w:val="Titel"/>
    <w:uiPriority w:val="11"/>
    <w:rsid w:val="00A06F53"/>
    <w:rPr>
      <w:rFonts w:asciiTheme="majorHAnsi" w:eastAsiaTheme="majorEastAsia" w:hAnsiTheme="majorHAnsi" w:cstheme="majorBidi"/>
      <w:kern w:val="28"/>
      <w:sz w:val="52"/>
      <w:szCs w:val="52"/>
    </w:rPr>
  </w:style>
  <w:style w:type="paragraph" w:customStyle="1" w:styleId="Brieftitel">
    <w:name w:val="Brieftitel"/>
    <w:basedOn w:val="Standard"/>
    <w:link w:val="BrieftitelZchn"/>
    <w:uiPriority w:val="14"/>
    <w:rsid w:val="00E2181C"/>
    <w:pPr>
      <w:widowControl/>
      <w:spacing w:after="240" w:line="340" w:lineRule="atLeast"/>
      <w:contextualSpacing/>
    </w:pPr>
    <w:rPr>
      <w:rFonts w:asciiTheme="majorHAnsi" w:eastAsiaTheme="minorHAnsi" w:hAnsiTheme="majorHAnsi" w:cstheme="minorBidi"/>
      <w:b/>
      <w:sz w:val="24"/>
      <w:szCs w:val="18"/>
      <w:lang w:val="de-CH" w:eastAsia="en-US"/>
    </w:rPr>
  </w:style>
  <w:style w:type="character" w:customStyle="1" w:styleId="BrieftitelZchn">
    <w:name w:val="Brieftitel Zchn"/>
    <w:basedOn w:val="Absatz-Standardschriftart"/>
    <w:link w:val="Brieftitel"/>
    <w:uiPriority w:val="14"/>
    <w:rsid w:val="00E2181C"/>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5C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3514EE"/>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B426D3"/>
    <w:rPr>
      <w:rFonts w:asciiTheme="majorHAnsi" w:eastAsiaTheme="majorEastAsia" w:hAnsiTheme="majorHAnsi" w:cstheme="majorBidi"/>
      <w:i/>
      <w:iCs/>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widowControl/>
      <w:spacing w:line="288" w:lineRule="auto"/>
    </w:pPr>
    <w:rPr>
      <w:rFonts w:asciiTheme="minorHAnsi" w:eastAsiaTheme="minorHAnsi" w:hAnsiTheme="minorHAnsi" w:cstheme="minorBidi"/>
      <w:vanish/>
      <w:color w:val="A6A6A6" w:themeColor="background1" w:themeShade="A6"/>
      <w:sz w:val="14"/>
      <w:szCs w:val="18"/>
      <w:lang w:val="de-CH" w:eastAsia="en-US"/>
    </w:rPr>
  </w:style>
  <w:style w:type="character" w:styleId="BesuchterLink">
    <w:name w:val="FollowedHyperlink"/>
    <w:basedOn w:val="Hyperlink"/>
    <w:uiPriority w:val="75"/>
    <w:semiHidden/>
    <w:rsid w:val="007E0460"/>
    <w:rPr>
      <w:color w:val="auto"/>
      <w:u w:val="single"/>
    </w:rPr>
  </w:style>
  <w:style w:type="paragraph" w:styleId="Untertitel">
    <w:name w:val="Subtitle"/>
    <w:basedOn w:val="Standard"/>
    <w:next w:val="Standard"/>
    <w:link w:val="UntertitelZchn"/>
    <w:uiPriority w:val="12"/>
    <w:rsid w:val="00E839BA"/>
    <w:pPr>
      <w:widowControl/>
      <w:numPr>
        <w:ilvl w:val="1"/>
      </w:numPr>
      <w:spacing w:line="260" w:lineRule="atLeast"/>
    </w:pPr>
    <w:rPr>
      <w:rFonts w:asciiTheme="minorHAnsi" w:eastAsiaTheme="minorEastAsia" w:hAnsiTheme="minorHAnsi" w:cstheme="minorBidi"/>
      <w:color w:val="000000" w:themeColor="text1"/>
      <w:sz w:val="18"/>
      <w:szCs w:val="18"/>
      <w:lang w:val="de-CH" w:eastAsia="en-US"/>
    </w:rPr>
  </w:style>
  <w:style w:type="character" w:customStyle="1" w:styleId="UntertitelZchn">
    <w:name w:val="Untertitel Zchn"/>
    <w:basedOn w:val="Absatz-Standardschriftart"/>
    <w:link w:val="Untertitel"/>
    <w:uiPriority w:val="12"/>
    <w:rsid w:val="00A06F53"/>
    <w:rPr>
      <w:rFonts w:eastAsiaTheme="minorEastAsia"/>
      <w:color w:val="000000" w:themeColor="text1"/>
    </w:rPr>
  </w:style>
  <w:style w:type="paragraph" w:styleId="Datum">
    <w:name w:val="Date"/>
    <w:basedOn w:val="Standard"/>
    <w:next w:val="Standard"/>
    <w:link w:val="DatumZchn"/>
    <w:uiPriority w:val="15"/>
    <w:rsid w:val="00E2181C"/>
    <w:pPr>
      <w:widowControl/>
      <w:spacing w:before="20" w:after="460" w:line="260" w:lineRule="atLeast"/>
    </w:pPr>
    <w:rPr>
      <w:rFonts w:asciiTheme="minorHAnsi" w:eastAsiaTheme="minorHAnsi" w:hAnsiTheme="minorHAnsi" w:cstheme="minorBidi"/>
      <w:sz w:val="14"/>
      <w:szCs w:val="18"/>
      <w:lang w:val="de-CH" w:eastAsia="en-US"/>
    </w:rPr>
  </w:style>
  <w:style w:type="character" w:customStyle="1" w:styleId="DatumZchn">
    <w:name w:val="Datum Zchn"/>
    <w:basedOn w:val="Absatz-Standardschriftart"/>
    <w:link w:val="Datum"/>
    <w:uiPriority w:val="15"/>
    <w:rsid w:val="00DB0EC7"/>
    <w:rPr>
      <w:sz w:val="14"/>
    </w:rPr>
  </w:style>
  <w:style w:type="paragraph" w:styleId="Funotentext">
    <w:name w:val="footnote text"/>
    <w:basedOn w:val="Standard"/>
    <w:link w:val="FunotentextZchn"/>
    <w:uiPriority w:val="99"/>
    <w:semiHidden/>
    <w:unhideWhenUsed/>
    <w:rsid w:val="00494FD7"/>
    <w:pPr>
      <w:widowControl/>
    </w:pPr>
    <w:rPr>
      <w:rFonts w:asciiTheme="minorHAnsi" w:eastAsiaTheme="minorHAnsi" w:hAnsiTheme="minorHAnsi" w:cstheme="minorBidi"/>
      <w:sz w:val="16"/>
      <w:lang w:val="de-CH" w:eastAsia="en-US"/>
    </w:rPr>
  </w:style>
  <w:style w:type="character" w:customStyle="1" w:styleId="FunotentextZchn">
    <w:name w:val="Fußnotentext Zchn"/>
    <w:basedOn w:val="Absatz-Standardschriftart"/>
    <w:link w:val="Funotentext"/>
    <w:uiPriority w:val="99"/>
    <w:semiHidden/>
    <w:rsid w:val="00494FD7"/>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5C51C9"/>
    <w:tblPr>
      <w:tblCellMar>
        <w:left w:w="0" w:type="dxa"/>
        <w:right w:w="28" w:type="dxa"/>
      </w:tblCellMar>
    </w:tblPr>
  </w:style>
  <w:style w:type="paragraph" w:styleId="Endnotentext">
    <w:name w:val="endnote text"/>
    <w:basedOn w:val="Funotentext"/>
    <w:link w:val="EndnotentextZchn"/>
    <w:uiPriority w:val="99"/>
    <w:semiHidden/>
    <w:unhideWhenUsed/>
    <w:rsid w:val="00113CB8"/>
  </w:style>
  <w:style w:type="character" w:customStyle="1" w:styleId="EndnotentextZchn">
    <w:name w:val="Endnotentext Zchn"/>
    <w:basedOn w:val="Absatz-Standardschriftart"/>
    <w:link w:val="Endnotentext"/>
    <w:uiPriority w:val="99"/>
    <w:semiHidden/>
    <w:rsid w:val="0012151C"/>
    <w:rPr>
      <w:sz w:val="20"/>
      <w:szCs w:val="20"/>
    </w:rPr>
  </w:style>
  <w:style w:type="character" w:styleId="Endnotenzeichen">
    <w:name w:val="endnote reference"/>
    <w:basedOn w:val="Absatz-Standardschriftart"/>
    <w:uiPriority w:val="99"/>
    <w:semiHidden/>
    <w:unhideWhenUsed/>
    <w:rsid w:val="00113CB8"/>
    <w:rPr>
      <w:vertAlign w:val="superscript"/>
    </w:rPr>
  </w:style>
  <w:style w:type="paragraph" w:customStyle="1" w:styleId="Aufzhlung2">
    <w:name w:val="Aufzählung 2"/>
    <w:basedOn w:val="Aufzhlung1"/>
    <w:uiPriority w:val="2"/>
    <w:rsid w:val="004C3880"/>
    <w:pPr>
      <w:numPr>
        <w:ilvl w:val="1"/>
      </w:numPr>
    </w:pPr>
  </w:style>
  <w:style w:type="paragraph" w:customStyle="1" w:styleId="Aufzhlung3">
    <w:name w:val="Aufzählung 3"/>
    <w:basedOn w:val="Aufzhlung1"/>
    <w:uiPriority w:val="2"/>
    <w:rsid w:val="004C3880"/>
    <w:pPr>
      <w:numPr>
        <w:ilvl w:val="2"/>
      </w:numPr>
    </w:pPr>
  </w:style>
  <w:style w:type="paragraph" w:styleId="Beschriftung">
    <w:name w:val="caption"/>
    <w:basedOn w:val="Standard"/>
    <w:next w:val="Standard"/>
    <w:uiPriority w:val="35"/>
    <w:semiHidden/>
    <w:rsid w:val="002F68A2"/>
    <w:pPr>
      <w:widowControl/>
      <w:spacing w:before="120" w:after="240"/>
    </w:pPr>
    <w:rPr>
      <w:rFonts w:asciiTheme="minorHAnsi" w:eastAsiaTheme="minorHAnsi" w:hAnsiTheme="minorHAnsi" w:cstheme="minorBidi"/>
      <w:b/>
      <w:iCs/>
      <w:sz w:val="18"/>
      <w:szCs w:val="18"/>
      <w:lang w:val="de-CH" w:eastAsia="en-US"/>
    </w:rPr>
  </w:style>
  <w:style w:type="paragraph" w:styleId="Inhaltsverzeichnisberschrift">
    <w:name w:val="TOC Heading"/>
    <w:basedOn w:val="berschrift1"/>
    <w:next w:val="Standard"/>
    <w:uiPriority w:val="39"/>
    <w:semiHidden/>
    <w:qFormat/>
    <w:rsid w:val="00DB7675"/>
    <w:pPr>
      <w:spacing w:before="240"/>
      <w:outlineLvl w:val="9"/>
    </w:pPr>
    <w:rPr>
      <w:bCs w:val="0"/>
      <w:szCs w:val="32"/>
    </w:rPr>
  </w:style>
  <w:style w:type="paragraph" w:styleId="Sprechblasentext">
    <w:name w:val="Balloon Text"/>
    <w:basedOn w:val="Standard"/>
    <w:link w:val="SprechblasentextZchn"/>
    <w:uiPriority w:val="99"/>
    <w:semiHidden/>
    <w:unhideWhenUsed/>
    <w:rsid w:val="00870017"/>
    <w:pPr>
      <w:widowControl/>
    </w:pPr>
    <w:rPr>
      <w:rFonts w:ascii="Segoe UI" w:eastAsiaTheme="minorHAnsi" w:hAnsi="Segoe UI" w:cs="Segoe UI"/>
      <w:sz w:val="18"/>
      <w:szCs w:val="18"/>
      <w:lang w:val="de-CH" w:eastAsia="en-US"/>
    </w:rPr>
  </w:style>
  <w:style w:type="character" w:customStyle="1" w:styleId="SprechblasentextZchn">
    <w:name w:val="Sprechblasentext Zchn"/>
    <w:basedOn w:val="Absatz-Standardschriftart"/>
    <w:link w:val="Sprechblasentext"/>
    <w:uiPriority w:val="99"/>
    <w:semiHidden/>
    <w:rsid w:val="00870017"/>
    <w:rPr>
      <w:rFonts w:ascii="Segoe UI" w:hAnsi="Segoe UI" w:cs="Segoe UI"/>
      <w:sz w:val="18"/>
      <w:szCs w:val="18"/>
    </w:rPr>
  </w:style>
  <w:style w:type="paragraph" w:customStyle="1" w:styleId="Seitenzahlen">
    <w:name w:val="Seitenzahlen"/>
    <w:basedOn w:val="Fuzeile"/>
    <w:uiPriority w:val="85"/>
    <w:semiHidden/>
    <w:qFormat/>
    <w:rsid w:val="00D15FAE"/>
    <w:pPr>
      <w:spacing w:before="520"/>
    </w:p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FB657F"/>
    <w:pPr>
      <w:widowControl/>
      <w:tabs>
        <w:tab w:val="right" w:leader="dot" w:pos="8493"/>
      </w:tabs>
      <w:spacing w:after="100" w:line="260" w:lineRule="atLeast"/>
      <w:ind w:left="567" w:hanging="567"/>
    </w:pPr>
    <w:rPr>
      <w:rFonts w:asciiTheme="minorHAnsi" w:eastAsiaTheme="minorHAnsi" w:hAnsiTheme="minorHAnsi" w:cstheme="minorBidi"/>
      <w:sz w:val="18"/>
      <w:szCs w:val="18"/>
      <w:lang w:val="de-CH" w:eastAsia="en-US"/>
    </w:rPr>
  </w:style>
  <w:style w:type="paragraph" w:styleId="Verzeichnis2">
    <w:name w:val="toc 2"/>
    <w:basedOn w:val="Standard"/>
    <w:next w:val="Standard"/>
    <w:autoRedefine/>
    <w:uiPriority w:val="39"/>
    <w:semiHidden/>
    <w:rsid w:val="00FB657F"/>
    <w:pPr>
      <w:widowControl/>
      <w:tabs>
        <w:tab w:val="right" w:leader="dot" w:pos="8493"/>
      </w:tabs>
      <w:spacing w:after="100" w:line="260" w:lineRule="atLeast"/>
      <w:ind w:left="1134" w:hanging="567"/>
    </w:pPr>
    <w:rPr>
      <w:rFonts w:asciiTheme="minorHAnsi" w:eastAsiaTheme="minorHAnsi" w:hAnsiTheme="minorHAnsi" w:cstheme="minorBidi"/>
      <w:sz w:val="18"/>
      <w:szCs w:val="18"/>
      <w:lang w:val="de-CH" w:eastAsia="en-US"/>
    </w:rPr>
  </w:style>
  <w:style w:type="paragraph" w:styleId="Verzeichnis3">
    <w:name w:val="toc 3"/>
    <w:basedOn w:val="Standard"/>
    <w:next w:val="Standard"/>
    <w:autoRedefine/>
    <w:uiPriority w:val="39"/>
    <w:semiHidden/>
    <w:rsid w:val="00FB657F"/>
    <w:pPr>
      <w:widowControl/>
      <w:tabs>
        <w:tab w:val="right" w:leader="dot" w:pos="8493"/>
      </w:tabs>
      <w:spacing w:after="100" w:line="260" w:lineRule="atLeast"/>
      <w:ind w:left="1701" w:hanging="567"/>
    </w:pPr>
    <w:rPr>
      <w:rFonts w:asciiTheme="minorHAnsi" w:eastAsiaTheme="minorHAnsi" w:hAnsiTheme="minorHAnsi" w:cstheme="minorBidi"/>
      <w:sz w:val="18"/>
      <w:szCs w:val="18"/>
      <w:lang w:val="de-CH" w:eastAsia="en-US"/>
    </w:rPr>
  </w:style>
  <w:style w:type="paragraph" w:styleId="StandardWeb">
    <w:name w:val="Normal (Web)"/>
    <w:basedOn w:val="Standard"/>
    <w:uiPriority w:val="99"/>
    <w:semiHidden/>
    <w:unhideWhenUsed/>
    <w:rsid w:val="00BE1E62"/>
    <w:pPr>
      <w:widowControl/>
      <w:spacing w:before="100" w:beforeAutospacing="1" w:after="100" w:afterAutospacing="1"/>
    </w:pPr>
    <w:rPr>
      <w:rFonts w:ascii="Times New Roman" w:hAnsi="Times New Roman" w:cs="Times New Roman"/>
      <w:sz w:val="24"/>
      <w:szCs w:val="24"/>
      <w:lang w:val="de-CH" w:eastAsia="de-CH"/>
    </w:rPr>
  </w:style>
  <w:style w:type="paragraph" w:styleId="Abbildungsverzeichnis">
    <w:name w:val="table of figures"/>
    <w:basedOn w:val="Standard"/>
    <w:next w:val="Standard"/>
    <w:uiPriority w:val="40"/>
    <w:semiHidden/>
    <w:rsid w:val="00857D8A"/>
    <w:pPr>
      <w:widowControl/>
      <w:spacing w:line="260" w:lineRule="atLeast"/>
    </w:pPr>
    <w:rPr>
      <w:rFonts w:asciiTheme="minorHAnsi" w:eastAsiaTheme="minorHAnsi" w:hAnsiTheme="minorHAnsi" w:cstheme="minorBidi"/>
      <w:sz w:val="18"/>
      <w:szCs w:val="18"/>
      <w:lang w:val="de-CH" w:eastAsia="en-US"/>
    </w:rPr>
  </w:style>
  <w:style w:type="paragraph" w:customStyle="1" w:styleId="Absenderzeile">
    <w:name w:val="Absenderzeile"/>
    <w:basedOn w:val="Standard"/>
    <w:uiPriority w:val="84"/>
    <w:semiHidden/>
    <w:qFormat/>
    <w:rsid w:val="00215582"/>
    <w:pPr>
      <w:widowControl/>
      <w:pBdr>
        <w:bottom w:val="single" w:sz="2" w:space="2" w:color="auto"/>
      </w:pBdr>
      <w:spacing w:before="20" w:line="220" w:lineRule="atLeast"/>
    </w:pPr>
    <w:rPr>
      <w:rFonts w:asciiTheme="minorHAnsi" w:eastAsiaTheme="minorHAnsi" w:hAnsiTheme="minorHAnsi" w:cstheme="minorBidi"/>
      <w:sz w:val="14"/>
      <w:szCs w:val="14"/>
      <w:lang w:val="de-CH" w:eastAsia="en-US"/>
    </w:rPr>
  </w:style>
  <w:style w:type="paragraph" w:customStyle="1" w:styleId="Nummerierung1">
    <w:name w:val="Nummerierung 1"/>
    <w:basedOn w:val="Standard"/>
    <w:uiPriority w:val="3"/>
    <w:qFormat/>
    <w:rsid w:val="009804FC"/>
    <w:pPr>
      <w:widowControl/>
      <w:numPr>
        <w:ilvl w:val="5"/>
        <w:numId w:val="24"/>
      </w:numPr>
      <w:spacing w:line="260" w:lineRule="atLeast"/>
    </w:pPr>
    <w:rPr>
      <w:rFonts w:asciiTheme="minorHAnsi" w:eastAsiaTheme="minorHAnsi" w:hAnsiTheme="minorHAnsi" w:cstheme="minorBidi"/>
      <w:sz w:val="18"/>
      <w:szCs w:val="18"/>
      <w:lang w:val="de-CH" w:eastAsia="en-US"/>
    </w:r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9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semiHidden/>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character" w:styleId="Kommentarzeichen">
    <w:name w:val="annotation reference"/>
    <w:basedOn w:val="Absatz-Standardschriftart"/>
    <w:uiPriority w:val="99"/>
    <w:semiHidden/>
    <w:unhideWhenUsed/>
    <w:rsid w:val="005A23D6"/>
    <w:rPr>
      <w:sz w:val="16"/>
      <w:szCs w:val="16"/>
    </w:rPr>
  </w:style>
  <w:style w:type="paragraph" w:styleId="Kommentartext">
    <w:name w:val="annotation text"/>
    <w:basedOn w:val="Standard"/>
    <w:link w:val="KommentartextZchn"/>
    <w:uiPriority w:val="99"/>
    <w:unhideWhenUsed/>
    <w:rsid w:val="005A23D6"/>
  </w:style>
  <w:style w:type="character" w:customStyle="1" w:styleId="KommentartextZchn">
    <w:name w:val="Kommentartext Zchn"/>
    <w:basedOn w:val="Absatz-Standardschriftart"/>
    <w:link w:val="Kommentartext"/>
    <w:uiPriority w:val="99"/>
    <w:rsid w:val="005A23D6"/>
    <w:rPr>
      <w:rFonts w:ascii="Arial" w:eastAsia="Times New Roman" w:hAnsi="Arial" w:cs="Arial"/>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A23D6"/>
    <w:rPr>
      <w:b/>
      <w:bCs/>
    </w:rPr>
  </w:style>
  <w:style w:type="character" w:customStyle="1" w:styleId="KommentarthemaZchn">
    <w:name w:val="Kommentarthema Zchn"/>
    <w:basedOn w:val="KommentartextZchn"/>
    <w:link w:val="Kommentarthema"/>
    <w:uiPriority w:val="99"/>
    <w:semiHidden/>
    <w:rsid w:val="005A23D6"/>
    <w:rPr>
      <w:rFonts w:ascii="Arial" w:eastAsia="Times New Roman" w:hAnsi="Arial" w:cs="Arial"/>
      <w:b/>
      <w:bCs/>
      <w:sz w:val="20"/>
      <w:szCs w:val="20"/>
      <w:lang w:val="de-DE" w:eastAsia="de-DE"/>
    </w:rPr>
  </w:style>
  <w:style w:type="character" w:styleId="NichtaufgelsteErwhnung">
    <w:name w:val="Unresolved Mention"/>
    <w:basedOn w:val="Absatz-Standardschriftart"/>
    <w:uiPriority w:val="99"/>
    <w:semiHidden/>
    <w:unhideWhenUsed/>
    <w:rsid w:val="001D1DF2"/>
    <w:rPr>
      <w:color w:val="605E5C"/>
      <w:shd w:val="clear" w:color="auto" w:fill="E1DFDD"/>
    </w:rPr>
  </w:style>
  <w:style w:type="paragraph" w:styleId="berarbeitung">
    <w:name w:val="Revision"/>
    <w:hidden/>
    <w:uiPriority w:val="99"/>
    <w:semiHidden/>
    <w:rsid w:val="00F66493"/>
    <w:pPr>
      <w:spacing w:line="240" w:lineRule="auto"/>
    </w:pPr>
    <w:rPr>
      <w:rFonts w:ascii="Arial" w:eastAsia="Times New Roman" w:hAnsi="Arial" w:cs="Arial"/>
      <w:sz w:val="20"/>
      <w:szCs w:val="20"/>
      <w:lang w:val="de-DE" w:eastAsia="de-DE"/>
    </w:rPr>
  </w:style>
  <w:style w:type="character" w:customStyle="1" w:styleId="normaltextrun">
    <w:name w:val="normaltextrun"/>
    <w:basedOn w:val="Absatz-Standardschriftart"/>
    <w:rsid w:val="00C50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8396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n-ict.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lerie.locher@tn-ict.com" TargetMode="External"/><Relationship Id="rId4" Type="http://schemas.openxmlformats.org/officeDocument/2006/relationships/settings" Target="settings.xml"/><Relationship Id="rId9" Type="http://schemas.openxmlformats.org/officeDocument/2006/relationships/hyperlink" Target="http://www.five9.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T&amp;N ICT Solutions">
      <a:dk1>
        <a:sysClr val="windowText" lastClr="000000"/>
      </a:dk1>
      <a:lt1>
        <a:sysClr val="window" lastClr="FFFFFF"/>
      </a:lt1>
      <a:dk2>
        <a:srgbClr val="E7344F"/>
      </a:dk2>
      <a:lt2>
        <a:srgbClr val="EDEDED"/>
      </a:lt2>
      <a:accent1>
        <a:srgbClr val="A02739"/>
      </a:accent1>
      <a:accent2>
        <a:srgbClr val="152536"/>
      </a:accent2>
      <a:accent3>
        <a:srgbClr val="9B9B9B"/>
      </a:accent3>
      <a:accent4>
        <a:srgbClr val="44515E"/>
      </a:accent4>
      <a:accent5>
        <a:srgbClr val="75889B"/>
      </a:accent5>
      <a:accent6>
        <a:srgbClr val="D0D3D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2C1C72C8-6BCC-4A0A-8754-B92E5FF8A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3070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T&amp;N ICT Solutions</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T&amp;N</dc:creator>
  <cp:lastModifiedBy>Locher Valérie</cp:lastModifiedBy>
  <cp:revision>17</cp:revision>
  <cp:lastPrinted>2020-06-10T06:32:00Z</cp:lastPrinted>
  <dcterms:created xsi:type="dcterms:W3CDTF">2023-07-10T05:55:00Z</dcterms:created>
  <dcterms:modified xsi:type="dcterms:W3CDTF">2023-07-14T08:51:00Z</dcterms:modified>
</cp:coreProperties>
</file>